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  <w:sz w:val="24"/>
        </w:rPr>
      </w:pPr>
      <w:r w:rsidRPr="00DF293E">
        <w:rPr>
          <w:rFonts w:ascii="TH SarabunPSK" w:eastAsia="Times New Roman" w:hAnsi="TH SarabunPSK" w:cs="TH SarabunPSK"/>
          <w:noProof/>
          <w:sz w:val="24"/>
        </w:rPr>
        <w:drawing>
          <wp:anchor distT="0" distB="0" distL="114300" distR="114300" simplePos="0" relativeHeight="251766784" behindDoc="0" locked="0" layoutInCell="1" allowOverlap="1" wp14:anchorId="30D011F2" wp14:editId="394D39F8">
            <wp:simplePos x="0" y="0"/>
            <wp:positionH relativeFrom="column">
              <wp:posOffset>2342515</wp:posOffset>
            </wp:positionH>
            <wp:positionV relativeFrom="paragraph">
              <wp:posOffset>-628650</wp:posOffset>
            </wp:positionV>
            <wp:extent cx="1190625" cy="1645680"/>
            <wp:effectExtent l="0" t="0" r="0" b="0"/>
            <wp:wrapNone/>
            <wp:docPr id="161" name="รูปภาพ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JW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6061" b="94697" l="5236" r="9319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64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  <w:sz w:val="24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  <w:sz w:val="24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  <w:sz w:val="24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  <w:sz w:val="24"/>
        </w:rPr>
      </w:pPr>
      <w:bookmarkStart w:id="0" w:name="page1"/>
      <w:bookmarkEnd w:id="0"/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  <w:sz w:val="24"/>
        </w:rPr>
      </w:pPr>
    </w:p>
    <w:p w:rsidR="00F938D6" w:rsidRPr="00DF293E" w:rsidRDefault="00F938D6" w:rsidP="00E860DD">
      <w:pPr>
        <w:spacing w:line="237" w:lineRule="exact"/>
        <w:ind w:right="-23"/>
        <w:rPr>
          <w:rFonts w:ascii="TH SarabunPSK" w:eastAsia="Times New Roman" w:hAnsi="TH SarabunPSK" w:cs="TH SarabunPSK"/>
          <w:sz w:val="24"/>
        </w:rPr>
      </w:pPr>
    </w:p>
    <w:p w:rsidR="00F938D6" w:rsidRPr="00DF293E" w:rsidRDefault="00F938D6" w:rsidP="00E860DD">
      <w:pPr>
        <w:spacing w:before="120" w:line="235" w:lineRule="auto"/>
        <w:ind w:right="-23"/>
        <w:jc w:val="center"/>
        <w:rPr>
          <w:rFonts w:ascii="TH SarabunPSK" w:eastAsia="Angsana New" w:hAnsi="TH SarabunPSK" w:cs="TH SarabunPSK"/>
          <w:b/>
          <w:sz w:val="50"/>
        </w:rPr>
      </w:pPr>
      <w:r w:rsidRPr="00DF293E">
        <w:rPr>
          <w:rFonts w:ascii="TH SarabunPSK" w:eastAsia="Angsana New" w:hAnsi="TH SarabunPSK" w:cs="TH SarabunPSK"/>
          <w:b/>
          <w:bCs/>
          <w:sz w:val="50"/>
          <w:szCs w:val="50"/>
          <w:cs/>
        </w:rPr>
        <w:t>นวัตกรรม</w:t>
      </w:r>
      <w:r w:rsidRPr="00DF293E">
        <w:rPr>
          <w:rFonts w:ascii="TH SarabunPSK" w:eastAsia="Angsana New" w:hAnsi="TH SarabunPSK" w:cs="TH SarabunPSK"/>
          <w:b/>
          <w:sz w:val="50"/>
        </w:rPr>
        <w:t>/</w:t>
      </w:r>
      <w:r w:rsidRPr="00DF293E">
        <w:rPr>
          <w:rFonts w:ascii="TH SarabunPSK" w:eastAsia="Angsana New" w:hAnsi="TH SarabunPSK" w:cs="TH SarabunPSK"/>
          <w:b/>
          <w:bCs/>
          <w:sz w:val="50"/>
          <w:szCs w:val="50"/>
          <w:cs/>
        </w:rPr>
        <w:t>ผลงานการปฏิบัติงานที่เป็นเลิศ</w:t>
      </w:r>
      <w:r w:rsidR="00A46AAB">
        <w:rPr>
          <w:rFonts w:ascii="TH SarabunPSK" w:eastAsia="Arial" w:hAnsi="TH SarabunPSK" w:cs="TH SarabunPSK"/>
          <w:b/>
          <w:sz w:val="50"/>
        </w:rPr>
        <w:t xml:space="preserve"> </w:t>
      </w:r>
      <w:r w:rsidR="00DD3A97">
        <w:rPr>
          <w:rFonts w:ascii="TH SarabunPSK" w:eastAsia="Arial" w:hAnsi="TH SarabunPSK" w:cs="TH SarabunPSK"/>
          <w:b/>
          <w:sz w:val="50"/>
        </w:rPr>
        <w:t xml:space="preserve">  (</w:t>
      </w:r>
      <w:r w:rsidRPr="00DF293E">
        <w:rPr>
          <w:rFonts w:ascii="TH SarabunPSK" w:eastAsia="Arial" w:hAnsi="TH SarabunPSK" w:cs="TH SarabunPSK"/>
          <w:b/>
          <w:sz w:val="50"/>
        </w:rPr>
        <w:t>Best</w:t>
      </w:r>
      <w:r w:rsidR="00DD3A97">
        <w:rPr>
          <w:rFonts w:ascii="TH SarabunPSK" w:eastAsia="Angsana New" w:hAnsi="TH SarabunPSK" w:cs="TH SarabunPSK"/>
          <w:b/>
          <w:sz w:val="50"/>
        </w:rPr>
        <w:t xml:space="preserve"> </w:t>
      </w:r>
      <w:r w:rsidRPr="00DF293E">
        <w:rPr>
          <w:rFonts w:ascii="TH SarabunPSK" w:eastAsia="Arial" w:hAnsi="TH SarabunPSK" w:cs="TH SarabunPSK"/>
          <w:b/>
          <w:sz w:val="50"/>
        </w:rPr>
        <w:t>Practice</w:t>
      </w:r>
      <w:r w:rsidRPr="00DF293E">
        <w:rPr>
          <w:rFonts w:ascii="TH SarabunPSK" w:eastAsia="Angsana New" w:hAnsi="TH SarabunPSK" w:cs="TH SarabunPSK"/>
          <w:b/>
          <w:sz w:val="50"/>
        </w:rPr>
        <w:t xml:space="preserve">) </w:t>
      </w:r>
      <w:r w:rsidRPr="00DF293E">
        <w:rPr>
          <w:rFonts w:ascii="TH SarabunPSK" w:eastAsia="Angsana New" w:hAnsi="TH SarabunPSK" w:cs="TH SarabunPSK"/>
          <w:b/>
          <w:bCs/>
          <w:sz w:val="50"/>
          <w:szCs w:val="50"/>
          <w:cs/>
        </w:rPr>
        <w:t>โครงการสถานศึกษาสีขาวปลอดยาเสพติดและอบายมุข</w:t>
      </w:r>
    </w:p>
    <w:p w:rsidR="00F938D6" w:rsidRPr="00DF293E" w:rsidRDefault="00F938D6" w:rsidP="00E860DD">
      <w:pPr>
        <w:spacing w:line="200" w:lineRule="exact"/>
        <w:ind w:right="-23"/>
        <w:jc w:val="center"/>
        <w:rPr>
          <w:rFonts w:ascii="TH SarabunPSK" w:eastAsia="Times New Roman" w:hAnsi="TH SarabunPSK" w:cs="TH SarabunPSK"/>
          <w:sz w:val="24"/>
        </w:rPr>
      </w:pPr>
    </w:p>
    <w:p w:rsidR="00F938D6" w:rsidRPr="00DF293E" w:rsidRDefault="00F938D6" w:rsidP="00E860DD">
      <w:pPr>
        <w:spacing w:line="200" w:lineRule="exact"/>
        <w:ind w:right="-23"/>
        <w:jc w:val="center"/>
        <w:rPr>
          <w:rFonts w:ascii="TH SarabunPSK" w:eastAsia="Times New Roman" w:hAnsi="TH SarabunPSK" w:cs="TH SarabunPSK"/>
          <w:sz w:val="24"/>
        </w:rPr>
      </w:pPr>
    </w:p>
    <w:p w:rsidR="00F938D6" w:rsidRPr="00DF293E" w:rsidRDefault="00F938D6" w:rsidP="00E860DD">
      <w:pPr>
        <w:spacing w:line="200" w:lineRule="exact"/>
        <w:ind w:right="-23"/>
        <w:jc w:val="center"/>
        <w:rPr>
          <w:rFonts w:ascii="TH SarabunPSK" w:eastAsia="Times New Roman" w:hAnsi="TH SarabunPSK" w:cs="TH SarabunPSK"/>
          <w:sz w:val="24"/>
        </w:rPr>
      </w:pPr>
    </w:p>
    <w:p w:rsidR="00F938D6" w:rsidRPr="00DF293E" w:rsidRDefault="00F938D6" w:rsidP="00E860DD">
      <w:pPr>
        <w:spacing w:line="200" w:lineRule="exact"/>
        <w:ind w:right="-23"/>
        <w:jc w:val="center"/>
        <w:rPr>
          <w:rFonts w:ascii="TH SarabunPSK" w:eastAsia="Times New Roman" w:hAnsi="TH SarabunPSK" w:cs="TH SarabunPSK"/>
          <w:sz w:val="24"/>
        </w:rPr>
      </w:pPr>
    </w:p>
    <w:p w:rsidR="00F938D6" w:rsidRPr="00DF293E" w:rsidRDefault="00F938D6" w:rsidP="00E860DD">
      <w:pPr>
        <w:spacing w:line="200" w:lineRule="exact"/>
        <w:ind w:right="-23"/>
        <w:jc w:val="center"/>
        <w:rPr>
          <w:rFonts w:ascii="TH SarabunPSK" w:eastAsia="Times New Roman" w:hAnsi="TH SarabunPSK" w:cs="TH SarabunPSK"/>
          <w:sz w:val="24"/>
        </w:rPr>
      </w:pPr>
    </w:p>
    <w:p w:rsidR="00F938D6" w:rsidRPr="00DF293E" w:rsidRDefault="00F938D6" w:rsidP="00E860DD">
      <w:pPr>
        <w:spacing w:line="200" w:lineRule="exact"/>
        <w:ind w:right="-23"/>
        <w:jc w:val="center"/>
        <w:rPr>
          <w:rFonts w:ascii="TH SarabunPSK" w:eastAsia="Times New Roman" w:hAnsi="TH SarabunPSK" w:cs="TH SarabunPSK"/>
          <w:sz w:val="24"/>
        </w:rPr>
      </w:pPr>
    </w:p>
    <w:p w:rsidR="00F938D6" w:rsidRPr="00DF293E" w:rsidRDefault="00F938D6" w:rsidP="00E860DD">
      <w:pPr>
        <w:spacing w:line="200" w:lineRule="exact"/>
        <w:ind w:right="-23"/>
        <w:jc w:val="center"/>
        <w:rPr>
          <w:rFonts w:ascii="TH SarabunPSK" w:eastAsia="Times New Roman" w:hAnsi="TH SarabunPSK" w:cs="TH SarabunPSK"/>
          <w:sz w:val="24"/>
        </w:rPr>
      </w:pPr>
    </w:p>
    <w:p w:rsidR="00F938D6" w:rsidRPr="00DF293E" w:rsidRDefault="00F938D6" w:rsidP="00E860DD">
      <w:pPr>
        <w:spacing w:line="200" w:lineRule="exact"/>
        <w:ind w:right="-23"/>
        <w:jc w:val="center"/>
        <w:rPr>
          <w:rFonts w:ascii="TH SarabunPSK" w:eastAsia="Times New Roman" w:hAnsi="TH SarabunPSK" w:cs="TH SarabunPSK"/>
          <w:sz w:val="24"/>
        </w:rPr>
      </w:pPr>
    </w:p>
    <w:p w:rsidR="00F938D6" w:rsidRPr="00DF293E" w:rsidRDefault="00F938D6" w:rsidP="00E860DD">
      <w:pPr>
        <w:spacing w:line="297" w:lineRule="exact"/>
        <w:ind w:right="-23"/>
        <w:jc w:val="center"/>
        <w:rPr>
          <w:rFonts w:ascii="TH SarabunPSK" w:eastAsia="Times New Roman" w:hAnsi="TH SarabunPSK" w:cs="TH SarabunPSK"/>
          <w:sz w:val="24"/>
        </w:rPr>
      </w:pPr>
    </w:p>
    <w:p w:rsidR="00F938D6" w:rsidRPr="00DF293E" w:rsidRDefault="00F938D6" w:rsidP="00E860DD">
      <w:pPr>
        <w:spacing w:line="220" w:lineRule="auto"/>
        <w:ind w:right="-23"/>
        <w:jc w:val="center"/>
        <w:rPr>
          <w:rFonts w:ascii="TH SarabunPSK" w:eastAsia="Arial" w:hAnsi="TH SarabunPSK" w:cs="TH SarabunPSK"/>
          <w:b/>
          <w:sz w:val="49"/>
        </w:rPr>
      </w:pPr>
      <w:r w:rsidRPr="00DF293E">
        <w:rPr>
          <w:rFonts w:ascii="TH SarabunPSK" w:eastAsia="Angsana New" w:hAnsi="TH SarabunPSK" w:cs="TH SarabunPSK"/>
          <w:b/>
          <w:bCs/>
          <w:sz w:val="49"/>
          <w:szCs w:val="49"/>
          <w:cs/>
        </w:rPr>
        <w:t>การส่งเสริมนักเรียนให้ปลอดยาเสพติดและอบายมุข โดยใช้กลยุทธ์</w:t>
      </w:r>
      <w:r w:rsidR="00AC23F9">
        <w:rPr>
          <w:rFonts w:ascii="TH SarabunPSK" w:eastAsia="Arial" w:hAnsi="TH SarabunPSK" w:cs="TH SarabunPSK"/>
          <w:b/>
          <w:sz w:val="49"/>
        </w:rPr>
        <w:t xml:space="preserve">BUACHAROENWITTAYA  </w:t>
      </w:r>
      <w:r w:rsidRPr="00DF293E">
        <w:rPr>
          <w:rFonts w:ascii="TH SarabunPSK" w:eastAsia="Arial" w:hAnsi="TH SarabunPSK" w:cs="TH SarabunPSK"/>
          <w:b/>
          <w:sz w:val="49"/>
        </w:rPr>
        <w:t>Model</w:t>
      </w: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  <w:sz w:val="24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  <w:sz w:val="24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  <w:sz w:val="24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  <w:sz w:val="24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  <w:sz w:val="24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  <w:sz w:val="24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  <w:sz w:val="24"/>
        </w:rPr>
      </w:pPr>
    </w:p>
    <w:p w:rsidR="00F938D6" w:rsidRPr="00DF293E" w:rsidRDefault="00F938D6" w:rsidP="00E860DD">
      <w:pPr>
        <w:spacing w:line="200" w:lineRule="exact"/>
        <w:ind w:right="-23"/>
        <w:jc w:val="center"/>
        <w:rPr>
          <w:rFonts w:ascii="TH SarabunPSK" w:eastAsia="Times New Roman" w:hAnsi="TH SarabunPSK" w:cs="TH SarabunPSK"/>
          <w:sz w:val="24"/>
        </w:rPr>
      </w:pPr>
    </w:p>
    <w:p w:rsidR="00F938D6" w:rsidRPr="00DF293E" w:rsidRDefault="00F938D6" w:rsidP="00E860DD">
      <w:pPr>
        <w:spacing w:line="259" w:lineRule="exact"/>
        <w:ind w:right="-23"/>
        <w:jc w:val="center"/>
        <w:rPr>
          <w:rFonts w:ascii="TH SarabunPSK" w:eastAsia="Times New Roman" w:hAnsi="TH SarabunPSK" w:cs="TH SarabunPSK"/>
          <w:sz w:val="24"/>
        </w:rPr>
      </w:pPr>
    </w:p>
    <w:p w:rsidR="00F938D6" w:rsidRPr="00DF293E" w:rsidRDefault="00F938D6" w:rsidP="00E860DD">
      <w:pPr>
        <w:spacing w:line="0" w:lineRule="atLeast"/>
        <w:ind w:right="-23"/>
        <w:jc w:val="center"/>
        <w:rPr>
          <w:rFonts w:ascii="TH SarabunPSK" w:eastAsia="Angsana New" w:hAnsi="TH SarabunPSK" w:cs="TH SarabunPSK"/>
          <w:b/>
          <w:sz w:val="144"/>
          <w:szCs w:val="32"/>
        </w:rPr>
      </w:pPr>
      <w:r w:rsidRPr="00DF293E">
        <w:rPr>
          <w:rFonts w:ascii="TH SarabunPSK" w:eastAsia="Angsana New" w:hAnsi="TH SarabunPSK" w:cs="TH SarabunPSK"/>
          <w:b/>
          <w:bCs/>
          <w:sz w:val="52"/>
          <w:szCs w:val="52"/>
          <w:cs/>
        </w:rPr>
        <w:t>โดย</w:t>
      </w:r>
    </w:p>
    <w:p w:rsidR="00F938D6" w:rsidRPr="00E556B8" w:rsidRDefault="00F938D6" w:rsidP="00E860DD">
      <w:pPr>
        <w:spacing w:line="196" w:lineRule="auto"/>
        <w:ind w:right="-23"/>
        <w:jc w:val="center"/>
        <w:rPr>
          <w:rFonts w:ascii="TH SarabunPSK" w:eastAsia="Angsana New" w:hAnsi="TH SarabunPSK" w:cs="TH SarabunPSK"/>
          <w:bCs/>
          <w:sz w:val="52"/>
          <w:szCs w:val="52"/>
          <w:cs/>
        </w:rPr>
      </w:pPr>
      <w:r w:rsidRPr="00E556B8">
        <w:rPr>
          <w:rFonts w:ascii="TH SarabunPSK" w:eastAsia="Angsana New" w:hAnsi="TH SarabunPSK" w:cs="TH SarabunPSK"/>
          <w:bCs/>
          <w:sz w:val="52"/>
          <w:szCs w:val="52"/>
          <w:cs/>
        </w:rPr>
        <w:t>นายชาญชัย  สุขสาร</w:t>
      </w:r>
      <w:r w:rsidRPr="00E556B8">
        <w:rPr>
          <w:rFonts w:ascii="TH SarabunPSK" w:eastAsia="Angsana New" w:hAnsi="TH SarabunPSK" w:cs="TH SarabunPSK"/>
          <w:bCs/>
          <w:sz w:val="52"/>
          <w:szCs w:val="52"/>
          <w:cs/>
        </w:rPr>
        <w:br/>
        <w:t>โรงเรียนบัวเจริญวิทยา</w:t>
      </w: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  <w:sz w:val="52"/>
          <w:szCs w:val="52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  <w:sz w:val="24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  <w:sz w:val="24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  <w:sz w:val="24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  <w:sz w:val="24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  <w:sz w:val="24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  <w:sz w:val="24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  <w:sz w:val="24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  <w:sz w:val="24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  <w:color w:val="000000" w:themeColor="text1"/>
          <w:sz w:val="24"/>
        </w:rPr>
      </w:pPr>
    </w:p>
    <w:p w:rsidR="00F938D6" w:rsidRPr="00DF293E" w:rsidRDefault="00F938D6" w:rsidP="00E860DD">
      <w:pPr>
        <w:spacing w:line="372" w:lineRule="exact"/>
        <w:ind w:right="-23"/>
        <w:jc w:val="center"/>
        <w:rPr>
          <w:rFonts w:ascii="TH SarabunPSK" w:eastAsia="Times New Roman" w:hAnsi="TH SarabunPSK" w:cs="TH SarabunPSK"/>
          <w:b/>
          <w:color w:val="000000" w:themeColor="text1"/>
          <w:sz w:val="24"/>
        </w:rPr>
      </w:pPr>
    </w:p>
    <w:p w:rsidR="00F938D6" w:rsidRPr="00DF293E" w:rsidRDefault="00F938D6" w:rsidP="00E860DD">
      <w:pPr>
        <w:ind w:right="-23"/>
        <w:jc w:val="center"/>
        <w:rPr>
          <w:rFonts w:ascii="TH SarabunPSK" w:hAnsi="TH SarabunPSK" w:cs="TH SarabunPSK"/>
          <w:b/>
          <w:bCs/>
          <w:color w:val="000000" w:themeColor="text1"/>
          <w:sz w:val="60"/>
          <w:szCs w:val="60"/>
        </w:rPr>
      </w:pPr>
      <w:r w:rsidRPr="00DF293E">
        <w:rPr>
          <w:rFonts w:ascii="TH SarabunPSK" w:hAnsi="TH SarabunPSK" w:cs="TH SarabunPSK"/>
          <w:b/>
          <w:bCs/>
          <w:color w:val="000000" w:themeColor="text1"/>
          <w:sz w:val="60"/>
          <w:szCs w:val="60"/>
          <w:cs/>
        </w:rPr>
        <w:t>สำนักงานเขต</w:t>
      </w:r>
      <w:r w:rsidR="00CB51D9">
        <w:rPr>
          <w:rFonts w:ascii="TH SarabunPSK" w:hAnsi="TH SarabunPSK" w:cs="TH SarabunPSK"/>
          <w:b/>
          <w:bCs/>
          <w:color w:val="000000" w:themeColor="text1"/>
          <w:sz w:val="60"/>
          <w:szCs w:val="60"/>
          <w:cs/>
        </w:rPr>
        <w:t xml:space="preserve">พื้นที่การศึกษามัธยมศึกษา เขต </w:t>
      </w:r>
      <w:r w:rsidR="00CB51D9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๒๘</w:t>
      </w:r>
    </w:p>
    <w:p w:rsidR="00F938D6" w:rsidRPr="00DF293E" w:rsidRDefault="00F938D6" w:rsidP="00E860DD">
      <w:pPr>
        <w:spacing w:before="120"/>
        <w:ind w:right="-23"/>
        <w:jc w:val="center"/>
        <w:rPr>
          <w:rFonts w:ascii="TH SarabunPSK" w:eastAsia="Angsana New" w:hAnsi="TH SarabunPSK" w:cs="TH SarabunPSK"/>
          <w:b/>
          <w:sz w:val="48"/>
          <w:szCs w:val="48"/>
        </w:rPr>
      </w:pPr>
      <w:r w:rsidRPr="00DF293E">
        <w:rPr>
          <w:rFonts w:ascii="TH SarabunPSK" w:eastAsia="Angsana New" w:hAnsi="TH SarabunPSK" w:cs="TH SarabunPSK"/>
          <w:b/>
          <w:bCs/>
          <w:sz w:val="48"/>
          <w:szCs w:val="48"/>
          <w:cs/>
        </w:rPr>
        <w:t>ส</w:t>
      </w:r>
      <w:r w:rsidRPr="00DF293E">
        <w:rPr>
          <w:rFonts w:ascii="TH SarabunPSK" w:eastAsia="Angsana New" w:hAnsi="TH SarabunPSK" w:cs="TH SarabunPSK"/>
          <w:b/>
          <w:sz w:val="48"/>
          <w:szCs w:val="48"/>
          <w:cs/>
        </w:rPr>
        <w:t>ำ</w:t>
      </w:r>
      <w:r w:rsidRPr="00DF293E">
        <w:rPr>
          <w:rFonts w:ascii="TH SarabunPSK" w:eastAsia="Angsana New" w:hAnsi="TH SarabunPSK" w:cs="TH SarabunPSK"/>
          <w:b/>
          <w:bCs/>
          <w:sz w:val="48"/>
          <w:szCs w:val="48"/>
          <w:cs/>
        </w:rPr>
        <w:t>นักงานคณะกรรมการสถานศึกษ</w:t>
      </w:r>
      <w:r w:rsidRPr="00DF293E">
        <w:rPr>
          <w:rFonts w:ascii="TH SarabunPSK" w:eastAsia="Angsana New" w:hAnsi="TH SarabunPSK" w:cs="TH SarabunPSK"/>
          <w:bCs/>
          <w:sz w:val="48"/>
          <w:szCs w:val="48"/>
          <w:cs/>
        </w:rPr>
        <w:t>าขั้นพื้นฐาน</w:t>
      </w:r>
      <w:r w:rsidRPr="00DF293E">
        <w:rPr>
          <w:rFonts w:ascii="TH SarabunPSK" w:eastAsia="Angsana New" w:hAnsi="TH SarabunPSK" w:cs="TH SarabunPSK"/>
          <w:b/>
          <w:sz w:val="48"/>
          <w:szCs w:val="48"/>
        </w:rPr>
        <w:t xml:space="preserve"> </w:t>
      </w:r>
      <w:r w:rsidRPr="00DF293E">
        <w:rPr>
          <w:rFonts w:ascii="TH SarabunPSK" w:eastAsia="Angsana New" w:hAnsi="TH SarabunPSK" w:cs="TH SarabunPSK"/>
          <w:b/>
          <w:bCs/>
          <w:sz w:val="48"/>
          <w:szCs w:val="48"/>
          <w:cs/>
        </w:rPr>
        <w:t>กระทรวงศึกษาธิการ</w:t>
      </w:r>
    </w:p>
    <w:p w:rsidR="00F938D6" w:rsidRPr="00DF293E" w:rsidRDefault="00F938D6" w:rsidP="00E860DD">
      <w:pPr>
        <w:spacing w:line="193" w:lineRule="auto"/>
        <w:ind w:right="-23"/>
        <w:rPr>
          <w:rFonts w:ascii="TH SarabunPSK" w:eastAsia="Angsana New" w:hAnsi="TH SarabunPSK" w:cs="TH SarabunPSK"/>
          <w:b/>
          <w:sz w:val="52"/>
        </w:rPr>
        <w:sectPr w:rsidR="00F938D6" w:rsidRPr="00DF293E" w:rsidSect="00E860DD">
          <w:pgSz w:w="11900" w:h="16839"/>
          <w:pgMar w:top="1440" w:right="985" w:bottom="1044" w:left="1440" w:header="0" w:footer="0" w:gutter="0"/>
          <w:cols w:space="0" w:equalWidth="0">
            <w:col w:w="9475"/>
          </w:cols>
          <w:docGrid w:linePitch="360"/>
        </w:sectPr>
      </w:pPr>
    </w:p>
    <w:p w:rsidR="00F938D6" w:rsidRPr="00DF293E" w:rsidRDefault="00C53ECD" w:rsidP="00E860DD">
      <w:pPr>
        <w:spacing w:line="228" w:lineRule="auto"/>
        <w:ind w:left="4900" w:right="-23" w:hanging="452"/>
        <w:jc w:val="right"/>
        <w:rPr>
          <w:rFonts w:ascii="TH SarabunPSK" w:eastAsia="Angsana New" w:hAnsi="TH SarabunPSK" w:cs="TH SarabunPSK"/>
          <w:b/>
          <w:sz w:val="28"/>
          <w:szCs w:val="28"/>
        </w:rPr>
      </w:pPr>
      <w:bookmarkStart w:id="1" w:name="page2"/>
      <w:bookmarkEnd w:id="1"/>
      <w:r>
        <w:rPr>
          <w:rFonts w:ascii="TH SarabunPSK" w:eastAsia="Angsana New" w:hAnsi="TH SarabunPSK" w:cs="TH SarabunPSK"/>
          <w:b/>
          <w:sz w:val="28"/>
          <w:szCs w:val="28"/>
        </w:rPr>
        <w:lastRenderedPageBreak/>
        <w:t xml:space="preserve">    </w:t>
      </w:r>
      <w:r w:rsidR="00F938D6" w:rsidRPr="00DF293E">
        <w:rPr>
          <w:rFonts w:ascii="TH SarabunPSK" w:eastAsia="Angsana New" w:hAnsi="TH SarabunPSK" w:cs="TH SarabunPSK"/>
          <w:b/>
          <w:sz w:val="28"/>
          <w:szCs w:val="28"/>
        </w:rPr>
        <w:t xml:space="preserve"> </w:t>
      </w:r>
      <w:r w:rsidR="00F938D6" w:rsidRPr="00DF293E">
        <w:rPr>
          <w:rFonts w:ascii="TH SarabunPSK" w:eastAsia="Angsana New" w:hAnsi="TH SarabunPSK" w:cs="TH SarabunPSK"/>
          <w:b/>
          <w:bCs/>
          <w:sz w:val="28"/>
          <w:szCs w:val="28"/>
          <w:cs/>
        </w:rPr>
        <w:t xml:space="preserve">นวัตกรรมหรือผลการปฏิบัติงานที่เป็นเลิศ </w:t>
      </w:r>
      <w:r w:rsidR="00791326" w:rsidRPr="00DF293E">
        <w:rPr>
          <w:rFonts w:ascii="TH SarabunPSK" w:eastAsia="Angsana New" w:hAnsi="TH SarabunPSK" w:cs="TH SarabunPSK"/>
          <w:b/>
          <w:sz w:val="30"/>
        </w:rPr>
        <w:t>(</w:t>
      </w:r>
      <w:r w:rsidR="00791326" w:rsidRPr="003D0DA4">
        <w:rPr>
          <w:rFonts w:ascii="TH SarabunPSK" w:eastAsia="Arial" w:hAnsi="TH SarabunPSK" w:cs="TH SarabunPSK"/>
          <w:b/>
          <w:sz w:val="28"/>
          <w:szCs w:val="18"/>
        </w:rPr>
        <w:t>BEST</w:t>
      </w:r>
      <w:r w:rsidR="00791326" w:rsidRPr="003D0DA4">
        <w:rPr>
          <w:rFonts w:ascii="TH SarabunPSK" w:eastAsia="Angsana New" w:hAnsi="TH SarabunPSK" w:cs="TH SarabunPSK"/>
          <w:b/>
          <w:sz w:val="28"/>
          <w:szCs w:val="18"/>
        </w:rPr>
        <w:t xml:space="preserve"> </w:t>
      </w:r>
      <w:r w:rsidR="00791326" w:rsidRPr="003D0DA4">
        <w:rPr>
          <w:rFonts w:ascii="TH SarabunPSK" w:eastAsia="Arial" w:hAnsi="TH SarabunPSK" w:cs="TH SarabunPSK"/>
          <w:b/>
          <w:sz w:val="28"/>
          <w:szCs w:val="18"/>
        </w:rPr>
        <w:t>PRACTICE</w:t>
      </w:r>
      <w:r w:rsidR="00F938D6" w:rsidRPr="00DF293E">
        <w:rPr>
          <w:rFonts w:ascii="TH SarabunPSK" w:eastAsia="Angsana New" w:hAnsi="TH SarabunPSK" w:cs="TH SarabunPSK"/>
          <w:b/>
          <w:sz w:val="28"/>
          <w:szCs w:val="28"/>
        </w:rPr>
        <w:t xml:space="preserve"> </w:t>
      </w:r>
      <w:r w:rsidR="00C82D8E">
        <w:rPr>
          <w:rFonts w:ascii="TH SarabunPSK" w:eastAsia="Angsana New" w:hAnsi="TH SarabunPSK" w:cs="TH SarabunPSK"/>
          <w:b/>
          <w:sz w:val="28"/>
          <w:szCs w:val="28"/>
        </w:rPr>
        <w:t>)</w:t>
      </w:r>
      <w:r w:rsidR="00F938D6" w:rsidRPr="00DF293E">
        <w:rPr>
          <w:rFonts w:ascii="TH SarabunPSK" w:eastAsia="Angsana New" w:hAnsi="TH SarabunPSK" w:cs="TH SarabunPSK"/>
          <w:b/>
          <w:sz w:val="28"/>
          <w:szCs w:val="28"/>
        </w:rPr>
        <w:t xml:space="preserve">     </w:t>
      </w:r>
      <w:r w:rsidR="00F938D6" w:rsidRPr="00DF293E">
        <w:rPr>
          <w:rFonts w:ascii="TH SarabunPSK" w:eastAsia="Angsana New" w:hAnsi="TH SarabunPSK" w:cs="TH SarabunPSK"/>
          <w:b/>
          <w:bCs/>
          <w:sz w:val="28"/>
          <w:szCs w:val="28"/>
          <w:cs/>
        </w:rPr>
        <w:t>โครงการสถานศึกษาสีขาว ปลอดยาเสพติดและอบายมุข</w:t>
      </w:r>
    </w:p>
    <w:p w:rsidR="00F938D6" w:rsidRPr="00DF293E" w:rsidRDefault="00F938D6" w:rsidP="00E860DD">
      <w:pPr>
        <w:spacing w:line="20" w:lineRule="exact"/>
        <w:ind w:right="-23"/>
        <w:rPr>
          <w:rFonts w:ascii="TH SarabunPSK" w:eastAsia="Times New Roman" w:hAnsi="TH SarabunPSK" w:cs="TH SarabunPSK"/>
        </w:rPr>
      </w:pP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ECB84CF" wp14:editId="20B2C1F5">
                <wp:simplePos x="0" y="0"/>
                <wp:positionH relativeFrom="column">
                  <wp:posOffset>-81915</wp:posOffset>
                </wp:positionH>
                <wp:positionV relativeFrom="paragraph">
                  <wp:posOffset>51435</wp:posOffset>
                </wp:positionV>
                <wp:extent cx="6140450" cy="0"/>
                <wp:effectExtent l="13335" t="13335" r="8890" b="5715"/>
                <wp:wrapNone/>
                <wp:docPr id="157" name="ตัวเชื่อมต่อตรง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57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4.05pt" to="47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" strokeweight=".16656mm"/>
            </w:pict>
          </mc:Fallback>
        </mc:AlternateContent>
      </w: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4C795CB" wp14:editId="77CA52A7">
                <wp:simplePos x="0" y="0"/>
                <wp:positionH relativeFrom="column">
                  <wp:posOffset>6049645</wp:posOffset>
                </wp:positionH>
                <wp:positionV relativeFrom="paragraph">
                  <wp:posOffset>51435</wp:posOffset>
                </wp:positionV>
                <wp:extent cx="581660" cy="0"/>
                <wp:effectExtent l="10795" t="13335" r="7620" b="5715"/>
                <wp:wrapNone/>
                <wp:docPr id="156" name="ตัวเชื่อมต่อตรง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56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35pt,4.05pt" to="522.1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" strokecolor="#943634" strokeweight=".16656mm"/>
            </w:pict>
          </mc:Fallback>
        </mc:AlternateContent>
      </w:r>
    </w:p>
    <w:p w:rsidR="00F938D6" w:rsidRPr="00DF293E" w:rsidRDefault="00F938D6" w:rsidP="00E860DD">
      <w:pPr>
        <w:spacing w:line="238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0" w:lineRule="atLeast"/>
        <w:ind w:left="4240" w:right="-23"/>
        <w:rPr>
          <w:rFonts w:ascii="TH SarabunPSK" w:eastAsia="Angsana New" w:hAnsi="TH SarabunPSK" w:cs="TH SarabunPSK"/>
          <w:bCs/>
          <w:sz w:val="32"/>
          <w:szCs w:val="32"/>
          <w:cs/>
        </w:rPr>
      </w:pPr>
      <w:r w:rsidRPr="00DF293E">
        <w:rPr>
          <w:rFonts w:ascii="TH SarabunPSK" w:eastAsia="Angsana New" w:hAnsi="TH SarabunPSK" w:cs="TH SarabunPSK"/>
          <w:bCs/>
          <w:sz w:val="32"/>
          <w:szCs w:val="32"/>
          <w:cs/>
        </w:rPr>
        <w:t>คำนำ</w:t>
      </w:r>
    </w:p>
    <w:p w:rsidR="00F938D6" w:rsidRPr="00DF293E" w:rsidRDefault="00F938D6" w:rsidP="00E860DD">
      <w:pPr>
        <w:spacing w:line="354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CB21BE" w:rsidRDefault="00F938D6" w:rsidP="00E860DD">
      <w:pPr>
        <w:ind w:right="-23" w:firstLine="851"/>
        <w:jc w:val="distribute"/>
        <w:rPr>
          <w:rFonts w:ascii="TH SarabunPSK" w:eastAsia="Angsana New" w:hAnsi="TH SarabunPSK" w:cs="TH SarabunPSK"/>
          <w:sz w:val="32"/>
          <w:szCs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ผลการปฏิบัติงานที่เป็นเลิศ</w:t>
      </w:r>
      <w:r w:rsidR="009068D9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9068D9">
        <w:rPr>
          <w:rFonts w:ascii="TH SarabunPSK" w:eastAsia="Arial" w:hAnsi="TH SarabunPSK" w:cs="TH SarabunPSK"/>
          <w:sz w:val="32"/>
          <w:szCs w:val="32"/>
        </w:rPr>
        <w:t xml:space="preserve">(Best </w:t>
      </w:r>
      <w:r w:rsidRPr="00DF293E">
        <w:rPr>
          <w:rFonts w:ascii="TH SarabunPSK" w:eastAsia="Arial" w:hAnsi="TH SarabunPSK" w:cs="TH SarabunPSK"/>
          <w:sz w:val="32"/>
          <w:szCs w:val="32"/>
        </w:rPr>
        <w:t>Practice</w:t>
      </w:r>
      <w:r w:rsidRPr="00DF293E">
        <w:rPr>
          <w:rFonts w:ascii="TH SarabunPSK" w:eastAsia="Angsana New" w:hAnsi="TH SarabunPSK" w:cs="TH SarabunPSK"/>
          <w:sz w:val="32"/>
          <w:szCs w:val="32"/>
        </w:rPr>
        <w:t xml:space="preserve">) </w:t>
      </w:r>
      <w:r w:rsidRPr="00DF293E">
        <w:rPr>
          <w:rFonts w:ascii="TH SarabunPSK" w:eastAsia="Angsana New" w:hAnsi="TH SarabunPSK" w:cs="TH SarabunPSK"/>
          <w:sz w:val="32"/>
          <w:szCs w:val="32"/>
          <w:cs/>
        </w:rPr>
        <w:t>การส่งเสริมให้นักเรียนปลอดยาเสพติดและ อบายมุข โดยใช้</w:t>
      </w:r>
      <w:r w:rsidR="00AC23F9">
        <w:rPr>
          <w:rFonts w:ascii="TH SarabunPSK" w:eastAsia="Arial" w:hAnsi="TH SarabunPSK" w:cs="TH SarabunPSK"/>
          <w:b/>
          <w:sz w:val="32"/>
          <w:szCs w:val="32"/>
        </w:rPr>
        <w:t xml:space="preserve"> </w:t>
      </w:r>
      <w:r w:rsidR="00AC23F9" w:rsidRPr="00AC23F9">
        <w:rPr>
          <w:rFonts w:ascii="TH SarabunPSK" w:eastAsia="Arial" w:hAnsi="TH SarabunPSK" w:cs="TH SarabunPSK"/>
          <w:bCs/>
          <w:sz w:val="32"/>
          <w:szCs w:val="32"/>
        </w:rPr>
        <w:t>BUACHAROENWITTAYA  Model</w:t>
      </w:r>
      <w:r w:rsidR="00AC23F9">
        <w:rPr>
          <w:rFonts w:ascii="TH SarabunPSK" w:eastAsia="Arial" w:hAnsi="TH SarabunPSK" w:cs="TH SarabunPSK"/>
          <w:sz w:val="32"/>
          <w:szCs w:val="32"/>
        </w:rPr>
        <w:t xml:space="preserve"> </w:t>
      </w:r>
      <w:r w:rsidRPr="00DF293E">
        <w:rPr>
          <w:rFonts w:ascii="TH SarabunPSK" w:eastAsia="Angsana New" w:hAnsi="TH SarabunPSK" w:cs="TH SarabunPSK"/>
          <w:sz w:val="32"/>
          <w:szCs w:val="32"/>
          <w:cs/>
        </w:rPr>
        <w:t>นั</w:t>
      </w:r>
      <w:r w:rsidR="00CB21BE">
        <w:rPr>
          <w:rFonts w:ascii="TH SarabunPSK" w:eastAsia="Angsana New" w:hAnsi="TH SarabunPSK" w:cs="TH SarabunPSK"/>
          <w:sz w:val="32"/>
          <w:szCs w:val="32"/>
          <w:cs/>
        </w:rPr>
        <w:t>้นเป็นการวางแผนกลยุทธ์ที่ ข้าพเ</w:t>
      </w:r>
      <w:r w:rsidRPr="00DF293E">
        <w:rPr>
          <w:rFonts w:ascii="TH SarabunPSK" w:eastAsia="Angsana New" w:hAnsi="TH SarabunPSK" w:cs="TH SarabunPSK"/>
          <w:sz w:val="32"/>
          <w:szCs w:val="32"/>
          <w:cs/>
        </w:rPr>
        <w:t>จ</w:t>
      </w:r>
      <w:r w:rsidR="00CB21BE">
        <w:rPr>
          <w:rFonts w:ascii="TH SarabunPSK" w:eastAsia="Angsana New" w:hAnsi="TH SarabunPSK" w:cs="TH SarabunPSK" w:hint="cs"/>
          <w:sz w:val="32"/>
          <w:szCs w:val="32"/>
          <w:cs/>
        </w:rPr>
        <w:t>้าได้คิดค้น</w:t>
      </w:r>
      <w:r w:rsidR="00CB21BE">
        <w:rPr>
          <w:rFonts w:ascii="TH SarabunPSK" w:eastAsia="Angsana New" w:hAnsi="TH SarabunPSK" w:cs="TH SarabunPSK"/>
          <w:sz w:val="32"/>
          <w:szCs w:val="32"/>
          <w:cs/>
        </w:rPr>
        <w:t>ขึ้นมาให้</w:t>
      </w:r>
    </w:p>
    <w:p w:rsidR="00FD7F7C" w:rsidRPr="00DF293E" w:rsidRDefault="00DF293E" w:rsidP="00FD7F7C">
      <w:pPr>
        <w:tabs>
          <w:tab w:val="left" w:pos="279"/>
        </w:tabs>
        <w:ind w:right="-23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ดำ</w:t>
      </w:r>
      <w:r w:rsidR="00F938D6" w:rsidRPr="00DF293E">
        <w:rPr>
          <w:rFonts w:ascii="TH SarabunPSK" w:eastAsia="Angsana New" w:hAnsi="TH SarabunPSK" w:cs="TH SarabunPSK"/>
          <w:sz w:val="32"/>
          <w:szCs w:val="32"/>
          <w:cs/>
        </w:rPr>
        <w:t>เนินกิจกรรมภายใต้กลยุทธ์นี้เพื่อให้การด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DF293E">
        <w:rPr>
          <w:rFonts w:ascii="TH SarabunPSK" w:eastAsia="Angsana New" w:hAnsi="TH SarabunPSK" w:cs="TH SarabunPSK"/>
          <w:sz w:val="32"/>
          <w:szCs w:val="32"/>
          <w:cs/>
        </w:rPr>
        <w:t>เนินโครงการสถานศึกษาสีขาวปลอดยาเสพต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ิด</w:t>
      </w:r>
      <w:r w:rsidR="00F938D6" w:rsidRPr="00DF293E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F938D6" w:rsidRPr="00DF293E">
        <w:rPr>
          <w:rFonts w:ascii="TH SarabunPSK" w:eastAsia="Angsana New" w:hAnsi="TH SarabunPSK" w:cs="TH SarabunPSK"/>
          <w:sz w:val="32"/>
          <w:szCs w:val="32"/>
          <w:cs/>
        </w:rPr>
        <w:t>อบายมุขของโรงเรียน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บัวเจริญวิทยา</w:t>
      </w:r>
      <w:r w:rsidR="00C634FE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bookmarkStart w:id="2" w:name="_GoBack"/>
      <w:bookmarkEnd w:id="2"/>
      <w:r>
        <w:rPr>
          <w:rFonts w:ascii="TH SarabunPSK" w:eastAsia="Angsana New" w:hAnsi="TH SarabunPSK" w:cs="TH SarabunPSK" w:hint="cs"/>
          <w:sz w:val="32"/>
          <w:szCs w:val="32"/>
          <w:cs/>
        </w:rPr>
        <w:t>ดำเนินไป</w:t>
      </w:r>
      <w:r w:rsidR="00F938D6" w:rsidRPr="00DF293E">
        <w:rPr>
          <w:rFonts w:ascii="TH SarabunPSK" w:eastAsia="Angsana New" w:hAnsi="TH SarabunPSK" w:cs="TH SarabunPSK"/>
          <w:sz w:val="32"/>
          <w:szCs w:val="32"/>
          <w:cs/>
        </w:rPr>
        <w:t>ด้วยความเ</w:t>
      </w:r>
      <w:r>
        <w:rPr>
          <w:rFonts w:ascii="TH SarabunPSK" w:eastAsia="Angsana New" w:hAnsi="TH SarabunPSK" w:cs="TH SarabunPSK"/>
          <w:sz w:val="32"/>
          <w:szCs w:val="32"/>
          <w:cs/>
        </w:rPr>
        <w:t>รียบร้อย ตามวัตถุประสงค์และเป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้า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หมาย ที่ทางโรงเรียนได้วางไว้  </w:t>
      </w:r>
      <w:r w:rsidR="00F938D6" w:rsidRPr="00DF293E">
        <w:rPr>
          <w:rFonts w:ascii="TH SarabunPSK" w:eastAsia="Angsana New" w:hAnsi="TH SarabunPSK" w:cs="TH SarabunPSK"/>
          <w:sz w:val="32"/>
          <w:szCs w:val="32"/>
          <w:cs/>
        </w:rPr>
        <w:t>เป็นการจัดกิจกรรมที่ให้ผู้เรียนของโรงเรียน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บัวเจริญวิทยา  </w:t>
      </w:r>
      <w:r w:rsidR="00F938D6" w:rsidRPr="00DF293E">
        <w:rPr>
          <w:rFonts w:ascii="TH SarabunPSK" w:eastAsia="Angsana New" w:hAnsi="TH SarabunPSK" w:cs="TH SarabunPSK"/>
          <w:sz w:val="32"/>
          <w:szCs w:val="32"/>
          <w:cs/>
        </w:rPr>
        <w:t>เป็นผู้ปลอด จากยาเสพติดคิดเป็นร้อยละ</w:t>
      </w:r>
      <w:r w:rsidR="00AC23F9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F938D6" w:rsidRPr="00DF293E">
        <w:rPr>
          <w:rFonts w:ascii="TH SarabunPSK" w:eastAsia="Angsana New" w:hAnsi="TH SarabunPSK" w:cs="TH SarabunPSK"/>
          <w:sz w:val="32"/>
          <w:szCs w:val="32"/>
          <w:cs/>
        </w:rPr>
        <w:t xml:space="preserve">๑๐๐ 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F938D6" w:rsidRPr="00DF293E">
        <w:rPr>
          <w:rFonts w:ascii="TH SarabunPSK" w:eastAsia="Angsana New" w:hAnsi="TH SarabunPSK" w:cs="TH SarabunPSK"/>
          <w:sz w:val="32"/>
          <w:szCs w:val="32"/>
          <w:cs/>
        </w:rPr>
        <w:t>และมีความตระหนักรู้เกี่ยว</w:t>
      </w:r>
      <w:r>
        <w:rPr>
          <w:rFonts w:ascii="TH SarabunPSK" w:eastAsia="Angsana New" w:hAnsi="TH SarabunPSK" w:cs="TH SarabunPSK"/>
          <w:sz w:val="32"/>
          <w:szCs w:val="32"/>
          <w:cs/>
        </w:rPr>
        <w:t>กับโทษภัยของยาเสพติดที่จะเข้ามาลุกลาม มีภูมิคุ้มกัน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ป้องกัน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เฝ้า</w:t>
      </w:r>
      <w:r w:rsidR="00F938D6" w:rsidRPr="00DF293E">
        <w:rPr>
          <w:rFonts w:ascii="TH SarabunPSK" w:eastAsia="Angsana New" w:hAnsi="TH SarabunPSK" w:cs="TH SarabunPSK"/>
          <w:sz w:val="32"/>
          <w:szCs w:val="32"/>
          <w:cs/>
        </w:rPr>
        <w:t>ระวังและแก้ไขปัญหายาเสพติดที่อาจจะลุกลามเข้ามาภายในส</w:t>
      </w:r>
      <w:r>
        <w:rPr>
          <w:rFonts w:ascii="TH SarabunPSK" w:eastAsia="Angsana New" w:hAnsi="TH SarabunPSK" w:cs="TH SarabunPSK"/>
          <w:sz w:val="32"/>
          <w:szCs w:val="32"/>
          <w:cs/>
        </w:rPr>
        <w:t>ถานศึกษาได้อย่างมีระบบ โดยการ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ดำ</w:t>
      </w:r>
      <w:r w:rsidR="00F938D6" w:rsidRPr="00DF293E">
        <w:rPr>
          <w:rFonts w:ascii="TH SarabunPSK" w:eastAsia="Angsana New" w:hAnsi="TH SarabunPSK" w:cs="TH SarabunPSK"/>
          <w:sz w:val="32"/>
          <w:szCs w:val="32"/>
          <w:cs/>
        </w:rPr>
        <w:t>เนินงานภายใต้กลยุทธ์</w:t>
      </w:r>
      <w:r w:rsidR="00AC23F9">
        <w:rPr>
          <w:rFonts w:ascii="TH SarabunPSK" w:eastAsia="Arial" w:hAnsi="TH SarabunPSK" w:cs="TH SarabunPSK"/>
          <w:sz w:val="32"/>
          <w:szCs w:val="32"/>
        </w:rPr>
        <w:t xml:space="preserve"> </w:t>
      </w:r>
      <w:r w:rsidR="00AC23F9" w:rsidRPr="00AC23F9">
        <w:rPr>
          <w:rFonts w:ascii="TH SarabunPSK" w:eastAsia="Arial" w:hAnsi="TH SarabunPSK" w:cs="TH SarabunPSK"/>
          <w:bCs/>
          <w:sz w:val="32"/>
          <w:szCs w:val="32"/>
        </w:rPr>
        <w:t>BUACHAROENWITTAYA  Model</w:t>
      </w:r>
      <w:r w:rsidR="00AC23F9">
        <w:rPr>
          <w:rFonts w:ascii="TH SarabunPSK" w:eastAsia="Arial" w:hAnsi="TH SarabunPSK" w:cs="TH SarabunPSK"/>
          <w:bCs/>
          <w:sz w:val="32"/>
          <w:szCs w:val="32"/>
        </w:rPr>
        <w:t xml:space="preserve"> </w:t>
      </w:r>
      <w:r w:rsidR="00F938D6" w:rsidRPr="00DF293E"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</w:rPr>
        <w:t>ให้มีความสอดคล้องกับกา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รดำ</w:t>
      </w:r>
      <w:r w:rsidR="00F938D6" w:rsidRPr="00DF293E">
        <w:rPr>
          <w:rFonts w:ascii="TH SarabunPSK" w:eastAsia="Angsana New" w:hAnsi="TH SarabunPSK" w:cs="TH SarabunPSK"/>
          <w:sz w:val="32"/>
          <w:szCs w:val="32"/>
          <w:cs/>
        </w:rPr>
        <w:t>เนินงานตามวงจร</w:t>
      </w:r>
      <w:r>
        <w:rPr>
          <w:rFonts w:ascii="TH SarabunPSK" w:eastAsia="Arial" w:hAnsi="TH SarabunPSK" w:cs="TH SarabunPSK"/>
          <w:sz w:val="32"/>
          <w:szCs w:val="32"/>
        </w:rPr>
        <w:t xml:space="preserve"> </w:t>
      </w:r>
      <w:r w:rsidR="00F938D6" w:rsidRPr="00DF293E">
        <w:rPr>
          <w:rFonts w:ascii="TH SarabunPSK" w:eastAsia="Arial" w:hAnsi="TH SarabunPSK" w:cs="TH SarabunPSK"/>
          <w:sz w:val="32"/>
          <w:szCs w:val="32"/>
        </w:rPr>
        <w:t>Deming (PDCA)</w:t>
      </w:r>
      <w:r w:rsidR="00F938D6" w:rsidRPr="00DF293E"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</w:rPr>
        <w:t>ซึ่งเป็นวงจรการ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ดำ</w:t>
      </w:r>
      <w:r w:rsidR="00F938D6" w:rsidRPr="00DF293E">
        <w:rPr>
          <w:rFonts w:ascii="TH SarabunPSK" w:eastAsia="Angsana New" w:hAnsi="TH SarabunPSK" w:cs="TH SarabunPSK"/>
          <w:sz w:val="32"/>
          <w:szCs w:val="32"/>
          <w:cs/>
        </w:rPr>
        <w:t>เนินงานอย่าง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มีลำดับ</w:t>
      </w:r>
      <w:r w:rsidR="00F938D6" w:rsidRPr="00DF293E">
        <w:rPr>
          <w:rFonts w:ascii="TH SarabunPSK" w:eastAsia="Angsana New" w:hAnsi="TH SarabunPSK" w:cs="TH SarabunPSK"/>
          <w:sz w:val="32"/>
          <w:szCs w:val="32"/>
          <w:cs/>
        </w:rPr>
        <w:t>ข</w:t>
      </w:r>
      <w:r>
        <w:rPr>
          <w:rFonts w:ascii="TH SarabunPSK" w:eastAsia="Angsana New" w:hAnsi="TH SarabunPSK" w:cs="TH SarabunPSK"/>
          <w:sz w:val="32"/>
          <w:szCs w:val="32"/>
          <w:cs/>
        </w:rPr>
        <w:t>ั้น และมีการควบคุมคุณภาพในการ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ดำ</w:t>
      </w:r>
      <w:r w:rsidR="00F938D6" w:rsidRPr="00DF293E">
        <w:rPr>
          <w:rFonts w:ascii="TH SarabunPSK" w:eastAsia="Angsana New" w:hAnsi="TH SarabunPSK" w:cs="TH SarabunPSK"/>
          <w:sz w:val="32"/>
          <w:szCs w:val="32"/>
          <w:cs/>
        </w:rPr>
        <w:t>เนินกิจกรรม</w:t>
      </w:r>
    </w:p>
    <w:p w:rsidR="00F938D6" w:rsidRPr="00DF293E" w:rsidRDefault="00F938D6" w:rsidP="00E860DD">
      <w:pPr>
        <w:spacing w:before="120"/>
        <w:ind w:right="-23" w:firstLine="851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ทางผู</w:t>
      </w:r>
      <w:r w:rsidR="00DF293E">
        <w:rPr>
          <w:rFonts w:ascii="TH SarabunPSK" w:eastAsia="Angsana New" w:hAnsi="TH SarabunPSK" w:cs="TH SarabunPSK"/>
          <w:sz w:val="32"/>
          <w:szCs w:val="32"/>
          <w:cs/>
        </w:rPr>
        <w:t>้จัดท</w:t>
      </w:r>
      <w:r w:rsidR="00DF293E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DF293E">
        <w:rPr>
          <w:rFonts w:ascii="TH SarabunPSK" w:eastAsia="Angsana New" w:hAnsi="TH SarabunPSK" w:cs="TH SarabunPSK"/>
          <w:sz w:val="32"/>
          <w:szCs w:val="32"/>
          <w:cs/>
        </w:rPr>
        <w:t>หวังเป็นอย่างยิ่งว่า</w:t>
      </w:r>
      <w:r w:rsidRPr="00DF293E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DF293E">
        <w:rPr>
          <w:rFonts w:ascii="TH SarabunPSK" w:eastAsia="Angsana New" w:hAnsi="TH SarabunPSK" w:cs="TH SarabunPSK"/>
          <w:sz w:val="32"/>
          <w:szCs w:val="32"/>
          <w:cs/>
        </w:rPr>
        <w:t>ผลการปฏิบัติงานที่เป็นเลิศ</w:t>
      </w:r>
      <w:r w:rsidR="009068D9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DF293E">
        <w:rPr>
          <w:rFonts w:ascii="TH SarabunPSK" w:eastAsia="Arial" w:hAnsi="TH SarabunPSK" w:cs="TH SarabunPSK"/>
          <w:sz w:val="32"/>
          <w:szCs w:val="32"/>
        </w:rPr>
        <w:t>Best</w:t>
      </w:r>
      <w:r w:rsidR="00DF293E">
        <w:rPr>
          <w:rFonts w:ascii="TH SarabunPSK" w:eastAsia="Arial" w:hAnsi="TH SarabunPSK" w:cs="TH SarabunPSK"/>
          <w:sz w:val="32"/>
          <w:szCs w:val="32"/>
        </w:rPr>
        <w:t xml:space="preserve"> (</w:t>
      </w:r>
      <w:r w:rsidRPr="00DF293E">
        <w:rPr>
          <w:rFonts w:ascii="TH SarabunPSK" w:eastAsia="Arial" w:hAnsi="TH SarabunPSK" w:cs="TH SarabunPSK"/>
          <w:sz w:val="32"/>
          <w:szCs w:val="32"/>
        </w:rPr>
        <w:t>Practice)</w:t>
      </w:r>
      <w:r w:rsidR="00DF293E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DF293E">
        <w:rPr>
          <w:rFonts w:ascii="TH SarabunPSK" w:eastAsia="Angsana New" w:hAnsi="TH SarabunPSK" w:cs="TH SarabunPSK"/>
          <w:sz w:val="32"/>
          <w:szCs w:val="32"/>
          <w:cs/>
        </w:rPr>
        <w:t>การส่งเสริมให้ นักเรียนปลอดยาเสพติดและอบายมุข โดยใช้</w:t>
      </w:r>
      <w:r w:rsidR="00DF293E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AC23F9" w:rsidRPr="00AC23F9">
        <w:rPr>
          <w:rFonts w:ascii="TH SarabunPSK" w:eastAsia="Arial" w:hAnsi="TH SarabunPSK" w:cs="TH SarabunPSK"/>
          <w:bCs/>
          <w:sz w:val="32"/>
          <w:szCs w:val="32"/>
        </w:rPr>
        <w:t>BUACHAROENWITTAYA  Model</w:t>
      </w:r>
      <w:r w:rsidR="00AC23F9">
        <w:rPr>
          <w:rFonts w:ascii="TH SarabunPSK" w:eastAsia="Arial" w:hAnsi="TH SarabunPSK" w:cs="TH SarabunPSK"/>
          <w:sz w:val="32"/>
          <w:szCs w:val="32"/>
        </w:rPr>
        <w:t xml:space="preserve"> </w:t>
      </w:r>
      <w:r w:rsidRPr="00DF293E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DF293E">
        <w:rPr>
          <w:rFonts w:ascii="TH SarabunPSK" w:eastAsia="Angsana New" w:hAnsi="TH SarabunPSK" w:cs="TH SarabunPSK"/>
          <w:sz w:val="32"/>
          <w:szCs w:val="32"/>
          <w:cs/>
        </w:rPr>
        <w:t>ที่เผยแพร่น</w:t>
      </w:r>
      <w:r w:rsidR="00CB21BE">
        <w:rPr>
          <w:rFonts w:ascii="TH SarabunPSK" w:eastAsia="Angsana New" w:hAnsi="TH SarabunPSK" w:cs="TH SarabunPSK" w:hint="cs"/>
          <w:sz w:val="32"/>
          <w:szCs w:val="32"/>
          <w:cs/>
        </w:rPr>
        <w:t>ี้</w:t>
      </w:r>
      <w:r w:rsidRPr="00DF293E">
        <w:rPr>
          <w:rFonts w:ascii="TH SarabunPSK" w:eastAsia="Angsana New" w:hAnsi="TH SarabunPSK" w:cs="TH SarabunPSK"/>
          <w:sz w:val="32"/>
          <w:szCs w:val="32"/>
          <w:cs/>
        </w:rPr>
        <w:t>จะม</w:t>
      </w:r>
      <w:r w:rsidRPr="00DF293E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ี</w:t>
      </w:r>
      <w:r w:rsidRPr="00DF293E">
        <w:rPr>
          <w:rFonts w:ascii="TH SarabunPSK" w:eastAsia="Angsana New" w:hAnsi="TH SarabunPSK" w:cs="TH SarabunPSK"/>
          <w:sz w:val="32"/>
          <w:szCs w:val="32"/>
          <w:cs/>
        </w:rPr>
        <w:t>ประโยชน์</w:t>
      </w:r>
      <w:r w:rsidR="00DF293E">
        <w:rPr>
          <w:rFonts w:ascii="TH SarabunPSK" w:eastAsia="Angsana New" w:hAnsi="TH SarabunPSK" w:cs="TH SarabunPSK"/>
          <w:sz w:val="32"/>
          <w:szCs w:val="32"/>
        </w:rPr>
        <w:br/>
      </w:r>
      <w:r w:rsidR="00DF293E">
        <w:rPr>
          <w:rFonts w:ascii="TH SarabunPSK" w:eastAsia="Angsana New" w:hAnsi="TH SarabunPSK" w:cs="TH SarabunPSK"/>
          <w:sz w:val="32"/>
          <w:szCs w:val="32"/>
          <w:cs/>
        </w:rPr>
        <w:t>ต่อ</w:t>
      </w:r>
      <w:r w:rsidRPr="00DF293E">
        <w:rPr>
          <w:rFonts w:ascii="TH SarabunPSK" w:eastAsia="Angsana New" w:hAnsi="TH SarabunPSK" w:cs="TH SarabunPSK"/>
          <w:sz w:val="32"/>
          <w:szCs w:val="32"/>
          <w:cs/>
        </w:rPr>
        <w:t>บุคคลที่สนใจเป็นอย่างยิ่ง</w:t>
      </w:r>
    </w:p>
    <w:p w:rsidR="00F938D6" w:rsidRPr="00DF293E" w:rsidRDefault="00FD7F7C" w:rsidP="00E860DD">
      <w:pPr>
        <w:spacing w:line="200" w:lineRule="exact"/>
        <w:ind w:right="-23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 xml:space="preserve"> </w:t>
      </w: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DF293E" w:rsidRDefault="00F938D6" w:rsidP="00E860DD">
      <w:pPr>
        <w:spacing w:line="312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DF293E" w:rsidRDefault="00F938D6" w:rsidP="00E860DD">
      <w:pPr>
        <w:spacing w:line="0" w:lineRule="atLeast"/>
        <w:ind w:left="8360" w:right="-23"/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</w:pPr>
      <w:r w:rsidRPr="00DF293E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ผู้จัดทำ</w:t>
      </w:r>
    </w:p>
    <w:p w:rsidR="00F938D6" w:rsidRPr="00DF293E" w:rsidRDefault="00F938D6" w:rsidP="00E860DD">
      <w:pPr>
        <w:spacing w:line="64" w:lineRule="exact"/>
        <w:ind w:right="-23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F938D6" w:rsidRPr="00DF293E" w:rsidRDefault="00DF293E" w:rsidP="00E860DD">
      <w:pPr>
        <w:spacing w:line="0" w:lineRule="atLeast"/>
        <w:ind w:left="6440" w:right="-23"/>
        <w:jc w:val="right"/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</w:pPr>
      <w:r w:rsidRPr="00DF293E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นายชาญชัย  สุขสาร</w:t>
      </w:r>
    </w:p>
    <w:p w:rsidR="00F938D6" w:rsidRPr="00DF293E" w:rsidRDefault="00F938D6" w:rsidP="00E860DD">
      <w:pPr>
        <w:spacing w:line="66" w:lineRule="exact"/>
        <w:ind w:right="-23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F938D6" w:rsidRPr="00DF293E" w:rsidRDefault="00F938D6" w:rsidP="00E860DD">
      <w:pPr>
        <w:spacing w:line="0" w:lineRule="atLeast"/>
        <w:ind w:left="6560" w:right="-23"/>
        <w:jc w:val="right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DF293E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ครูโรงเรียน</w:t>
      </w:r>
      <w:r w:rsidR="00DF293E" w:rsidRPr="00DF293E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บัวเจริญวิทยา</w:t>
      </w:r>
    </w:p>
    <w:p w:rsidR="00F938D6" w:rsidRPr="00DF293E" w:rsidRDefault="00F938D6" w:rsidP="00E860DD">
      <w:pPr>
        <w:spacing w:line="64" w:lineRule="exact"/>
        <w:ind w:right="-23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F938D6" w:rsidRPr="00DF293E" w:rsidRDefault="00DF293E" w:rsidP="00E860DD">
      <w:pPr>
        <w:spacing w:line="0" w:lineRule="atLeast"/>
        <w:ind w:left="3480" w:right="-23"/>
        <w:jc w:val="right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DF293E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สำนักงานเขต</w:t>
      </w:r>
      <w:r w:rsidR="00CB51D9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พื้นที่การศึกษามัธยมศึกษา เขต ๒๘</w:t>
      </w:r>
    </w:p>
    <w:p w:rsidR="00F938D6" w:rsidRPr="00DF293E" w:rsidRDefault="00F938D6" w:rsidP="00E860DD">
      <w:pPr>
        <w:spacing w:line="0" w:lineRule="atLeast"/>
        <w:ind w:left="3480" w:right="-23"/>
        <w:rPr>
          <w:rFonts w:ascii="TH SarabunPSK" w:eastAsia="Angsana New" w:hAnsi="TH SarabunPSK" w:cs="TH SarabunPSK"/>
          <w:sz w:val="36"/>
        </w:rPr>
        <w:sectPr w:rsidR="00F938D6" w:rsidRPr="00DF293E" w:rsidSect="00E860DD">
          <w:pgSz w:w="11900" w:h="16839"/>
          <w:pgMar w:top="798" w:right="985" w:bottom="1440" w:left="1440" w:header="0" w:footer="0" w:gutter="0"/>
          <w:cols w:space="0" w:equalWidth="0">
            <w:col w:w="9475"/>
          </w:cols>
          <w:docGrid w:linePitch="360"/>
        </w:sectPr>
      </w:pPr>
    </w:p>
    <w:p w:rsidR="00CB21BE" w:rsidRPr="00C82D8E" w:rsidRDefault="00F938D6" w:rsidP="00E860DD">
      <w:pPr>
        <w:spacing w:line="228" w:lineRule="auto"/>
        <w:ind w:left="4900" w:right="-23" w:hanging="452"/>
        <w:jc w:val="right"/>
        <w:rPr>
          <w:rFonts w:ascii="TH SarabunPSK" w:eastAsia="Angsana New" w:hAnsi="TH SarabunPSK" w:cs="TH SarabunPSK"/>
          <w:b/>
          <w:sz w:val="28"/>
          <w:szCs w:val="18"/>
          <w:cs/>
        </w:rPr>
      </w:pPr>
      <w:bookmarkStart w:id="3" w:name="page3"/>
      <w:bookmarkEnd w:id="3"/>
      <w:r w:rsidRPr="003D0DA4">
        <w:rPr>
          <w:rFonts w:ascii="TH SarabunPSK" w:eastAsia="Angsana New" w:hAnsi="TH SarabunPSK" w:cs="TH SarabunPSK"/>
          <w:b/>
          <w:bCs/>
          <w:sz w:val="28"/>
          <w:szCs w:val="28"/>
          <w:cs/>
        </w:rPr>
        <w:lastRenderedPageBreak/>
        <w:t xml:space="preserve">นวัตกรรมหรือผลการปฏิบัติงานที่เป็นเลิศ </w:t>
      </w:r>
      <w:r w:rsidR="00C82D8E" w:rsidRPr="00DF293E">
        <w:rPr>
          <w:rFonts w:ascii="TH SarabunPSK" w:eastAsia="Angsana New" w:hAnsi="TH SarabunPSK" w:cs="TH SarabunPSK"/>
          <w:b/>
          <w:sz w:val="30"/>
        </w:rPr>
        <w:t>(</w:t>
      </w:r>
      <w:r w:rsidR="00C82D8E" w:rsidRPr="003D0DA4">
        <w:rPr>
          <w:rFonts w:ascii="TH SarabunPSK" w:eastAsia="Arial" w:hAnsi="TH SarabunPSK" w:cs="TH SarabunPSK"/>
          <w:b/>
          <w:sz w:val="28"/>
          <w:szCs w:val="18"/>
        </w:rPr>
        <w:t>BEST</w:t>
      </w:r>
      <w:r w:rsidR="00C82D8E" w:rsidRPr="003D0DA4">
        <w:rPr>
          <w:rFonts w:ascii="TH SarabunPSK" w:eastAsia="Angsana New" w:hAnsi="TH SarabunPSK" w:cs="TH SarabunPSK"/>
          <w:b/>
          <w:sz w:val="28"/>
          <w:szCs w:val="18"/>
        </w:rPr>
        <w:t xml:space="preserve"> </w:t>
      </w:r>
      <w:r w:rsidR="00C82D8E" w:rsidRPr="003D0DA4">
        <w:rPr>
          <w:rFonts w:ascii="TH SarabunPSK" w:eastAsia="Arial" w:hAnsi="TH SarabunPSK" w:cs="TH SarabunPSK"/>
          <w:b/>
          <w:sz w:val="28"/>
          <w:szCs w:val="18"/>
        </w:rPr>
        <w:t>PRACTICE)</w:t>
      </w:r>
    </w:p>
    <w:p w:rsidR="00F938D6" w:rsidRPr="003D0DA4" w:rsidRDefault="00F938D6" w:rsidP="00E860DD">
      <w:pPr>
        <w:spacing w:line="228" w:lineRule="auto"/>
        <w:ind w:left="4900" w:right="-23" w:hanging="452"/>
        <w:jc w:val="right"/>
        <w:rPr>
          <w:rFonts w:ascii="TH SarabunPSK" w:eastAsia="Angsana New" w:hAnsi="TH SarabunPSK" w:cs="TH SarabunPSK"/>
          <w:b/>
          <w:sz w:val="28"/>
          <w:szCs w:val="28"/>
        </w:rPr>
      </w:pPr>
      <w:r w:rsidRPr="003D0DA4">
        <w:rPr>
          <w:rFonts w:ascii="TH SarabunPSK" w:eastAsia="Angsana New" w:hAnsi="TH SarabunPSK" w:cs="TH SarabunPSK"/>
          <w:b/>
          <w:sz w:val="28"/>
          <w:szCs w:val="28"/>
        </w:rPr>
        <w:t xml:space="preserve"> </w:t>
      </w:r>
      <w:r w:rsidRPr="003D0DA4">
        <w:rPr>
          <w:rFonts w:ascii="TH SarabunPSK" w:eastAsia="Angsana New" w:hAnsi="TH SarabunPSK" w:cs="TH SarabunPSK"/>
          <w:b/>
          <w:bCs/>
          <w:sz w:val="28"/>
          <w:szCs w:val="28"/>
          <w:cs/>
        </w:rPr>
        <w:t>โครงการสถานศึกษาสีขาว ปลอดยาเสพติดและอบายมุข</w:t>
      </w:r>
    </w:p>
    <w:p w:rsidR="00F938D6" w:rsidRPr="00DF293E" w:rsidRDefault="00F938D6" w:rsidP="00E860DD">
      <w:pPr>
        <w:spacing w:line="20" w:lineRule="exact"/>
        <w:ind w:right="-23"/>
        <w:rPr>
          <w:rFonts w:ascii="TH SarabunPSK" w:eastAsia="Times New Roman" w:hAnsi="TH SarabunPSK" w:cs="TH SarabunPSK"/>
        </w:rPr>
      </w:pP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7D1BC91" wp14:editId="343BCFBB">
                <wp:simplePos x="0" y="0"/>
                <wp:positionH relativeFrom="column">
                  <wp:posOffset>-81915</wp:posOffset>
                </wp:positionH>
                <wp:positionV relativeFrom="paragraph">
                  <wp:posOffset>51435</wp:posOffset>
                </wp:positionV>
                <wp:extent cx="6140450" cy="0"/>
                <wp:effectExtent l="13335" t="12065" r="8890" b="6985"/>
                <wp:wrapNone/>
                <wp:docPr id="153" name="ตัวเชื่อมต่อตรง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53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4.05pt" to="47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" strokeweight=".16656mm"/>
            </w:pict>
          </mc:Fallback>
        </mc:AlternateContent>
      </w: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59D1697" wp14:editId="2678A102">
                <wp:simplePos x="0" y="0"/>
                <wp:positionH relativeFrom="column">
                  <wp:posOffset>6049645</wp:posOffset>
                </wp:positionH>
                <wp:positionV relativeFrom="paragraph">
                  <wp:posOffset>51435</wp:posOffset>
                </wp:positionV>
                <wp:extent cx="581660" cy="0"/>
                <wp:effectExtent l="10795" t="12065" r="7620" b="6985"/>
                <wp:wrapNone/>
                <wp:docPr id="152" name="ตัวเชื่อมต่อตรง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52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35pt,4.05pt" to="522.1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" strokecolor="#943634" strokeweight=".16656mm"/>
            </w:pict>
          </mc:Fallback>
        </mc:AlternateContent>
      </w: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68" w:lineRule="exact"/>
        <w:ind w:right="-23"/>
        <w:rPr>
          <w:rFonts w:ascii="TH SarabunPSK" w:eastAsia="Times New Roman" w:hAnsi="TH SarabunPSK" w:cs="TH SarabunPSK"/>
        </w:rPr>
      </w:pPr>
    </w:p>
    <w:p w:rsidR="00F938D6" w:rsidRPr="003D0DA4" w:rsidRDefault="00F938D6" w:rsidP="00E860DD">
      <w:pPr>
        <w:spacing w:line="0" w:lineRule="atLeast"/>
        <w:ind w:left="4140" w:right="-23"/>
        <w:rPr>
          <w:rFonts w:ascii="TH SarabunPSK" w:eastAsia="Angsana New" w:hAnsi="TH SarabunPSK" w:cs="TH SarabunPSK"/>
          <w:b/>
          <w:sz w:val="36"/>
          <w:szCs w:val="36"/>
        </w:rPr>
      </w:pPr>
      <w:r w:rsidRPr="003D0DA4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สารบัญ</w:t>
      </w:r>
    </w:p>
    <w:p w:rsidR="00F938D6" w:rsidRPr="00DF293E" w:rsidRDefault="00F938D6" w:rsidP="00E860DD">
      <w:pPr>
        <w:spacing w:line="0" w:lineRule="atLeast"/>
        <w:ind w:left="4140" w:right="-23"/>
        <w:rPr>
          <w:rFonts w:ascii="TH SarabunPSK" w:eastAsia="Angsana New" w:hAnsi="TH SarabunPSK" w:cs="TH SarabunPSK"/>
          <w:b/>
          <w:sz w:val="32"/>
          <w:szCs w:val="32"/>
        </w:rPr>
        <w:sectPr w:rsidR="00F938D6" w:rsidRPr="00DF293E" w:rsidSect="00E860DD">
          <w:pgSz w:w="11900" w:h="16839"/>
          <w:pgMar w:top="798" w:right="985" w:bottom="1440" w:left="1440" w:header="0" w:footer="0" w:gutter="0"/>
          <w:cols w:space="0" w:equalWidth="0">
            <w:col w:w="9475"/>
          </w:cols>
          <w:docGrid w:linePitch="360"/>
        </w:sectPr>
      </w:pPr>
    </w:p>
    <w:p w:rsidR="00F938D6" w:rsidRPr="003D0DA4" w:rsidRDefault="003D0DA4" w:rsidP="00E860DD">
      <w:pPr>
        <w:spacing w:line="0" w:lineRule="atLeast"/>
        <w:ind w:left="720" w:right="-23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lastRenderedPageBreak/>
        <w:br/>
      </w:r>
      <w:r w:rsidR="00F938D6" w:rsidRPr="003D0DA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เรื่อง</w:t>
      </w:r>
    </w:p>
    <w:p w:rsidR="003D0DA4" w:rsidRPr="003D0DA4" w:rsidRDefault="00F938D6" w:rsidP="00E860DD">
      <w:pPr>
        <w:spacing w:line="200" w:lineRule="exact"/>
        <w:ind w:right="-23"/>
        <w:rPr>
          <w:rFonts w:ascii="TH SarabunPSK" w:eastAsia="Angsana New" w:hAnsi="TH SarabunPSK" w:cs="TH SarabunPSK"/>
          <w:b/>
          <w:sz w:val="32"/>
          <w:szCs w:val="32"/>
        </w:rPr>
      </w:pPr>
      <w:r w:rsidRPr="003D0DA4">
        <w:rPr>
          <w:rFonts w:ascii="TH SarabunPSK" w:eastAsia="Angsana New" w:hAnsi="TH SarabunPSK" w:cs="TH SarabunPSK"/>
          <w:b/>
          <w:sz w:val="32"/>
          <w:szCs w:val="32"/>
        </w:rPr>
        <w:br w:type="column"/>
      </w:r>
      <w:r w:rsidR="003D0DA4" w:rsidRPr="003D0DA4">
        <w:rPr>
          <w:rFonts w:ascii="TH SarabunPSK" w:eastAsia="Angsana New" w:hAnsi="TH SarabunPSK" w:cs="TH SarabunPSK"/>
          <w:b/>
          <w:sz w:val="32"/>
          <w:szCs w:val="32"/>
        </w:rPr>
        <w:lastRenderedPageBreak/>
        <w:br/>
      </w:r>
    </w:p>
    <w:p w:rsidR="00F938D6" w:rsidRPr="003D0DA4" w:rsidRDefault="00F938D6" w:rsidP="00E860DD">
      <w:pPr>
        <w:spacing w:line="200" w:lineRule="exact"/>
        <w:ind w:right="-23"/>
        <w:rPr>
          <w:rFonts w:ascii="TH SarabunPSK" w:eastAsia="Angsana New" w:hAnsi="TH SarabunPSK" w:cs="TH SarabunPSK"/>
          <w:b/>
          <w:sz w:val="32"/>
          <w:szCs w:val="32"/>
        </w:rPr>
      </w:pPr>
      <w:r w:rsidRPr="003D0DA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หน้า</w:t>
      </w:r>
    </w:p>
    <w:p w:rsidR="00F938D6" w:rsidRPr="00DF293E" w:rsidRDefault="00F938D6" w:rsidP="00E860DD">
      <w:pPr>
        <w:spacing w:line="0" w:lineRule="atLeast"/>
        <w:ind w:right="-23"/>
        <w:rPr>
          <w:rFonts w:ascii="TH SarabunPSK" w:eastAsia="Angsana New" w:hAnsi="TH SarabunPSK" w:cs="TH SarabunPSK"/>
          <w:b/>
          <w:sz w:val="32"/>
          <w:szCs w:val="32"/>
        </w:rPr>
        <w:sectPr w:rsidR="00F938D6" w:rsidRPr="00DF293E" w:rsidSect="00E860DD">
          <w:type w:val="continuous"/>
          <w:pgSz w:w="11900" w:h="16839"/>
          <w:pgMar w:top="798" w:right="0" w:bottom="1440" w:left="1440" w:header="0" w:footer="0" w:gutter="0"/>
          <w:cols w:num="2" w:space="0" w:equalWidth="0">
            <w:col w:w="8548" w:space="720"/>
            <w:col w:w="1192"/>
          </w:cols>
          <w:docGrid w:linePitch="360"/>
        </w:sectPr>
      </w:pPr>
    </w:p>
    <w:p w:rsidR="00F938D6" w:rsidRPr="00DF293E" w:rsidRDefault="00F938D6" w:rsidP="00E860DD">
      <w:pPr>
        <w:spacing w:line="0" w:lineRule="atLeast"/>
        <w:ind w:right="-23"/>
        <w:rPr>
          <w:rFonts w:ascii="TH SarabunPSK" w:eastAsia="Angsana New" w:hAnsi="TH SarabunPSK" w:cs="TH SarabunPSK"/>
          <w:sz w:val="32"/>
          <w:szCs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lastRenderedPageBreak/>
        <w:t>ชื่อผลงาน</w:t>
      </w:r>
    </w:p>
    <w:p w:rsidR="00F938D6" w:rsidRPr="00DF293E" w:rsidRDefault="00F938D6" w:rsidP="00E860DD">
      <w:pPr>
        <w:spacing w:line="231" w:lineRule="auto"/>
        <w:ind w:right="-23"/>
        <w:rPr>
          <w:rFonts w:ascii="TH SarabunPSK" w:eastAsia="Angsana New" w:hAnsi="TH SarabunPSK" w:cs="TH SarabunPSK"/>
          <w:sz w:val="32"/>
          <w:szCs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ชื่อเจ้าของผลงาน</w:t>
      </w:r>
    </w:p>
    <w:p w:rsidR="00F938D6" w:rsidRPr="00DF293E" w:rsidRDefault="00F938D6" w:rsidP="00E860DD">
      <w:pPr>
        <w:spacing w:line="231" w:lineRule="auto"/>
        <w:ind w:right="-23"/>
        <w:rPr>
          <w:rFonts w:ascii="TH SarabunPSK" w:eastAsia="Angsana New" w:hAnsi="TH SarabunPSK" w:cs="TH SarabunPSK"/>
          <w:sz w:val="32"/>
          <w:szCs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ความสำคัญของนวัตกรรมหรือผลงาน</w:t>
      </w:r>
    </w:p>
    <w:p w:rsidR="00F938D6" w:rsidRPr="00DF293E" w:rsidRDefault="00F938D6" w:rsidP="00E860DD">
      <w:pPr>
        <w:spacing w:line="231" w:lineRule="auto"/>
        <w:ind w:right="-23"/>
        <w:rPr>
          <w:rFonts w:ascii="TH SarabunPSK" w:eastAsia="Angsana New" w:hAnsi="TH SarabunPSK" w:cs="TH SarabunPSK"/>
          <w:sz w:val="32"/>
          <w:szCs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แนวทางในการแก้ปัญหาและพัฒนา</w:t>
      </w:r>
    </w:p>
    <w:p w:rsidR="00F938D6" w:rsidRPr="00DF293E" w:rsidRDefault="00F938D6" w:rsidP="00E860DD">
      <w:pPr>
        <w:spacing w:line="231" w:lineRule="auto"/>
        <w:ind w:right="-23"/>
        <w:rPr>
          <w:rFonts w:ascii="TH SarabunPSK" w:eastAsia="Angsana New" w:hAnsi="TH SarabunPSK" w:cs="TH SarabunPSK"/>
          <w:sz w:val="32"/>
          <w:szCs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วัตถุประสงค์และเป้าหมาย</w:t>
      </w:r>
    </w:p>
    <w:p w:rsidR="00F938D6" w:rsidRPr="00DF293E" w:rsidRDefault="00F938D6" w:rsidP="00E860DD">
      <w:pPr>
        <w:spacing w:line="230" w:lineRule="auto"/>
        <w:ind w:right="-23"/>
        <w:rPr>
          <w:rFonts w:ascii="TH SarabunPSK" w:eastAsia="Angsana New" w:hAnsi="TH SarabunPSK" w:cs="TH SarabunPSK"/>
          <w:sz w:val="32"/>
          <w:szCs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กระบวนการดำเนินงาน</w:t>
      </w:r>
    </w:p>
    <w:p w:rsidR="00F938D6" w:rsidRPr="00DF293E" w:rsidRDefault="00F938D6" w:rsidP="00E860DD">
      <w:pPr>
        <w:spacing w:line="231" w:lineRule="auto"/>
        <w:ind w:right="-23"/>
        <w:rPr>
          <w:rFonts w:ascii="TH SarabunPSK" w:eastAsia="Angsana New" w:hAnsi="TH SarabunPSK" w:cs="TH SarabunPSK"/>
          <w:sz w:val="32"/>
          <w:szCs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ขั้นตอนการออกแบบนวัตกรรม</w:t>
      </w:r>
      <w:r w:rsidRPr="00DF293E">
        <w:rPr>
          <w:rFonts w:ascii="TH SarabunPSK" w:eastAsia="Angsana New" w:hAnsi="TH SarabunPSK" w:cs="TH SarabunPSK"/>
          <w:sz w:val="32"/>
          <w:szCs w:val="32"/>
        </w:rPr>
        <w:t>/</w:t>
      </w:r>
      <w:r w:rsidRPr="00DF293E">
        <w:rPr>
          <w:rFonts w:ascii="TH SarabunPSK" w:eastAsia="Angsana New" w:hAnsi="TH SarabunPSK" w:cs="TH SarabunPSK"/>
          <w:sz w:val="32"/>
          <w:szCs w:val="32"/>
          <w:cs/>
        </w:rPr>
        <w:t>ผลงานการปฏิบัติ</w:t>
      </w:r>
    </w:p>
    <w:p w:rsidR="00F938D6" w:rsidRPr="00DF293E" w:rsidRDefault="00F938D6" w:rsidP="00E860DD">
      <w:pPr>
        <w:spacing w:line="231" w:lineRule="auto"/>
        <w:ind w:right="-23"/>
        <w:rPr>
          <w:rFonts w:ascii="TH SarabunPSK" w:eastAsia="Angsana New" w:hAnsi="TH SarabunPSK" w:cs="TH SarabunPSK"/>
          <w:sz w:val="32"/>
          <w:szCs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การดำเนินงานตาม</w:t>
      </w:r>
      <w:r w:rsidR="00CB21BE">
        <w:rPr>
          <w:rFonts w:ascii="TH SarabunPSK" w:eastAsia="Angsana New" w:hAnsi="TH SarabunPSK" w:cs="TH SarabunPSK" w:hint="cs"/>
          <w:sz w:val="32"/>
          <w:szCs w:val="32"/>
          <w:cs/>
        </w:rPr>
        <w:t>(</w:t>
      </w:r>
      <w:r w:rsidRPr="00DF293E">
        <w:rPr>
          <w:rFonts w:ascii="TH SarabunPSK" w:eastAsia="Arial" w:hAnsi="TH SarabunPSK" w:cs="TH SarabunPSK"/>
          <w:sz w:val="32"/>
          <w:szCs w:val="32"/>
        </w:rPr>
        <w:t>PDCA)</w:t>
      </w:r>
    </w:p>
    <w:p w:rsidR="00F938D6" w:rsidRPr="00DF293E" w:rsidRDefault="00F938D6" w:rsidP="00E860DD">
      <w:pPr>
        <w:spacing w:line="232" w:lineRule="auto"/>
        <w:ind w:right="-23"/>
        <w:rPr>
          <w:rFonts w:ascii="TH SarabunPSK" w:eastAsia="Angsana New" w:hAnsi="TH SarabunPSK" w:cs="TH SarabunPSK"/>
          <w:sz w:val="32"/>
          <w:szCs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ผลการดำเนินงานและประโยชน์ที่ได้รับ</w:t>
      </w:r>
    </w:p>
    <w:p w:rsidR="00F938D6" w:rsidRPr="00DF293E" w:rsidRDefault="00F938D6" w:rsidP="00E860DD">
      <w:pPr>
        <w:spacing w:line="230" w:lineRule="auto"/>
        <w:ind w:right="-23"/>
        <w:rPr>
          <w:rFonts w:ascii="TH SarabunPSK" w:eastAsia="Angsana New" w:hAnsi="TH SarabunPSK" w:cs="TH SarabunPSK"/>
          <w:sz w:val="32"/>
          <w:szCs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ปัจจัยความสำเร็จ</w:t>
      </w:r>
    </w:p>
    <w:p w:rsidR="00F938D6" w:rsidRPr="00DF293E" w:rsidRDefault="00F938D6" w:rsidP="00E860DD">
      <w:pPr>
        <w:spacing w:line="231" w:lineRule="auto"/>
        <w:ind w:right="-23"/>
        <w:rPr>
          <w:rFonts w:ascii="TH SarabunPSK" w:eastAsia="Angsana New" w:hAnsi="TH SarabunPSK" w:cs="TH SarabunPSK"/>
          <w:sz w:val="32"/>
          <w:szCs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บทเรียนที่ได้รับ</w:t>
      </w:r>
    </w:p>
    <w:p w:rsidR="00F938D6" w:rsidRPr="00DF293E" w:rsidRDefault="00F938D6" w:rsidP="00E860DD">
      <w:pPr>
        <w:spacing w:line="231" w:lineRule="auto"/>
        <w:ind w:right="-23"/>
        <w:rPr>
          <w:rFonts w:ascii="TH SarabunPSK" w:eastAsia="Angsana New" w:hAnsi="TH SarabunPSK" w:cs="TH SarabunPSK"/>
          <w:sz w:val="32"/>
          <w:szCs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ข้อเสนอแนะและข้อควรระวังในการนำผลงานไปประยุกต์ใช้</w:t>
      </w:r>
    </w:p>
    <w:p w:rsidR="00F938D6" w:rsidRPr="00DF293E" w:rsidRDefault="00F938D6" w:rsidP="00E860DD">
      <w:pPr>
        <w:spacing w:line="231" w:lineRule="auto"/>
        <w:ind w:right="-23"/>
        <w:rPr>
          <w:rFonts w:ascii="TH SarabunPSK" w:eastAsia="Angsana New" w:hAnsi="TH SarabunPSK" w:cs="TH SarabunPSK"/>
          <w:sz w:val="32"/>
          <w:szCs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การเผยแพร่</w:t>
      </w:r>
    </w:p>
    <w:p w:rsidR="00F938D6" w:rsidRPr="00DF293E" w:rsidRDefault="00F938D6" w:rsidP="00E860DD">
      <w:pPr>
        <w:spacing w:line="230" w:lineRule="auto"/>
        <w:ind w:right="-23"/>
        <w:rPr>
          <w:rFonts w:ascii="TH SarabunPSK" w:eastAsia="Angsana New" w:hAnsi="TH SarabunPSK" w:cs="TH SarabunPSK"/>
          <w:sz w:val="32"/>
          <w:szCs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การได้รับการยอมรับ</w:t>
      </w:r>
      <w:r w:rsidRPr="00DF293E">
        <w:rPr>
          <w:rFonts w:ascii="TH SarabunPSK" w:eastAsia="Angsana New" w:hAnsi="TH SarabunPSK" w:cs="TH SarabunPSK"/>
          <w:sz w:val="32"/>
          <w:szCs w:val="32"/>
        </w:rPr>
        <w:t>/</w:t>
      </w:r>
      <w:r w:rsidRPr="00DF293E">
        <w:rPr>
          <w:rFonts w:ascii="TH SarabunPSK" w:eastAsia="Angsana New" w:hAnsi="TH SarabunPSK" w:cs="TH SarabunPSK"/>
          <w:sz w:val="32"/>
          <w:szCs w:val="32"/>
          <w:cs/>
        </w:rPr>
        <w:t>รางวัลที่ได้รับ</w:t>
      </w:r>
    </w:p>
    <w:p w:rsidR="00F938D6" w:rsidRPr="00DF293E" w:rsidRDefault="00F938D6" w:rsidP="00E860DD">
      <w:pPr>
        <w:spacing w:line="232" w:lineRule="auto"/>
        <w:ind w:right="-23"/>
        <w:rPr>
          <w:rFonts w:ascii="TH SarabunPSK" w:eastAsia="Angsana New" w:hAnsi="TH SarabunPSK" w:cs="TH SarabunPSK"/>
          <w:sz w:val="32"/>
          <w:szCs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ภาพการได้รับการยอมรับ</w:t>
      </w:r>
      <w:r w:rsidRPr="00DF293E">
        <w:rPr>
          <w:rFonts w:ascii="TH SarabunPSK" w:eastAsia="Angsana New" w:hAnsi="TH SarabunPSK" w:cs="TH SarabunPSK"/>
          <w:sz w:val="32"/>
          <w:szCs w:val="32"/>
        </w:rPr>
        <w:t>/</w:t>
      </w:r>
      <w:r w:rsidRPr="00DF293E">
        <w:rPr>
          <w:rFonts w:ascii="TH SarabunPSK" w:eastAsia="Angsana New" w:hAnsi="TH SarabunPSK" w:cs="TH SarabunPSK"/>
          <w:sz w:val="32"/>
          <w:szCs w:val="32"/>
          <w:cs/>
        </w:rPr>
        <w:t>รางวัลที่ได้รับ</w:t>
      </w:r>
    </w:p>
    <w:p w:rsidR="00F938D6" w:rsidRPr="00DF293E" w:rsidRDefault="00F938D6" w:rsidP="00E860DD">
      <w:pPr>
        <w:spacing w:line="291" w:lineRule="exact"/>
        <w:ind w:right="-23"/>
        <w:rPr>
          <w:rFonts w:ascii="TH SarabunPSK" w:eastAsia="Angsana New" w:hAnsi="TH SarabunPSK" w:cs="TH SarabunPSK"/>
          <w:sz w:val="32"/>
          <w:szCs w:val="32"/>
        </w:rPr>
      </w:pPr>
      <w:r w:rsidRPr="00DF293E">
        <w:rPr>
          <w:rFonts w:ascii="TH SarabunPSK" w:eastAsia="Angsana New" w:hAnsi="TH SarabunPSK" w:cs="TH SarabunPSK"/>
          <w:sz w:val="32"/>
          <w:szCs w:val="32"/>
        </w:rPr>
        <w:br w:type="column"/>
      </w:r>
      <w:r w:rsidRPr="00DF293E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๑</w:t>
      </w:r>
    </w:p>
    <w:p w:rsidR="00F938D6" w:rsidRPr="00DF293E" w:rsidRDefault="00F938D6" w:rsidP="00E860DD">
      <w:pPr>
        <w:spacing w:line="231" w:lineRule="auto"/>
        <w:ind w:right="-23"/>
        <w:rPr>
          <w:rFonts w:ascii="TH SarabunPSK" w:eastAsia="Angsana New" w:hAnsi="TH SarabunPSK" w:cs="TH SarabunPSK"/>
          <w:sz w:val="32"/>
          <w:szCs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๑</w:t>
      </w:r>
    </w:p>
    <w:p w:rsidR="00F938D6" w:rsidRPr="00DF293E" w:rsidRDefault="00F938D6" w:rsidP="00E860DD">
      <w:pPr>
        <w:spacing w:line="231" w:lineRule="auto"/>
        <w:ind w:right="-23"/>
        <w:rPr>
          <w:rFonts w:ascii="TH SarabunPSK" w:eastAsia="Angsana New" w:hAnsi="TH SarabunPSK" w:cs="TH SarabunPSK"/>
          <w:sz w:val="32"/>
          <w:szCs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๑</w:t>
      </w:r>
    </w:p>
    <w:p w:rsidR="00F938D6" w:rsidRPr="00DF293E" w:rsidRDefault="00F938D6" w:rsidP="00E860DD">
      <w:pPr>
        <w:spacing w:line="231" w:lineRule="auto"/>
        <w:ind w:right="-23"/>
        <w:rPr>
          <w:rFonts w:ascii="TH SarabunPSK" w:eastAsia="Angsana New" w:hAnsi="TH SarabunPSK" w:cs="TH SarabunPSK"/>
          <w:sz w:val="32"/>
          <w:szCs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๔</w:t>
      </w:r>
    </w:p>
    <w:p w:rsidR="00F938D6" w:rsidRPr="00DF293E" w:rsidRDefault="00F938D6" w:rsidP="00E860DD">
      <w:pPr>
        <w:spacing w:line="231" w:lineRule="auto"/>
        <w:ind w:right="-23"/>
        <w:rPr>
          <w:rFonts w:ascii="TH SarabunPSK" w:eastAsia="Angsana New" w:hAnsi="TH SarabunPSK" w:cs="TH SarabunPSK"/>
          <w:sz w:val="32"/>
          <w:szCs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๔</w:t>
      </w:r>
    </w:p>
    <w:p w:rsidR="00F938D6" w:rsidRPr="00DF293E" w:rsidRDefault="00F938D6" w:rsidP="00E860DD">
      <w:pPr>
        <w:spacing w:line="230" w:lineRule="auto"/>
        <w:ind w:right="-23"/>
        <w:rPr>
          <w:rFonts w:ascii="TH SarabunPSK" w:eastAsia="Angsana New" w:hAnsi="TH SarabunPSK" w:cs="TH SarabunPSK"/>
          <w:sz w:val="32"/>
          <w:szCs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๕</w:t>
      </w:r>
    </w:p>
    <w:p w:rsidR="00F938D6" w:rsidRPr="00DF293E" w:rsidRDefault="00F938D6" w:rsidP="00E860DD">
      <w:pPr>
        <w:spacing w:line="231" w:lineRule="auto"/>
        <w:ind w:right="-23"/>
        <w:rPr>
          <w:rFonts w:ascii="TH SarabunPSK" w:eastAsia="Angsana New" w:hAnsi="TH SarabunPSK" w:cs="TH SarabunPSK"/>
          <w:sz w:val="32"/>
          <w:szCs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๗</w:t>
      </w:r>
    </w:p>
    <w:p w:rsidR="00F938D6" w:rsidRPr="00DF293E" w:rsidRDefault="00F938D6" w:rsidP="00E860DD">
      <w:pPr>
        <w:spacing w:line="231" w:lineRule="auto"/>
        <w:ind w:right="-23"/>
        <w:rPr>
          <w:rFonts w:ascii="TH SarabunPSK" w:eastAsia="Angsana New" w:hAnsi="TH SarabunPSK" w:cs="TH SarabunPSK"/>
          <w:sz w:val="32"/>
          <w:szCs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๘</w:t>
      </w:r>
    </w:p>
    <w:p w:rsidR="00F938D6" w:rsidRPr="00DF293E" w:rsidRDefault="00F938D6" w:rsidP="00E860DD">
      <w:pPr>
        <w:spacing w:line="13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DF293E" w:rsidRDefault="00F938D6" w:rsidP="00E860DD">
      <w:pPr>
        <w:spacing w:line="0" w:lineRule="atLeast"/>
        <w:ind w:right="-23"/>
        <w:rPr>
          <w:rFonts w:ascii="TH SarabunPSK" w:eastAsia="Angsana New" w:hAnsi="TH SarabunPSK" w:cs="TH SarabunPSK"/>
          <w:sz w:val="32"/>
          <w:szCs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๑๒</w:t>
      </w:r>
    </w:p>
    <w:p w:rsidR="00F938D6" w:rsidRPr="00DF293E" w:rsidRDefault="00F938D6" w:rsidP="00E860DD">
      <w:pPr>
        <w:spacing w:line="230" w:lineRule="auto"/>
        <w:ind w:right="-23"/>
        <w:rPr>
          <w:rFonts w:ascii="TH SarabunPSK" w:eastAsia="Angsana New" w:hAnsi="TH SarabunPSK" w:cs="TH SarabunPSK"/>
          <w:sz w:val="32"/>
          <w:szCs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๑๓</w:t>
      </w:r>
    </w:p>
    <w:p w:rsidR="00F938D6" w:rsidRPr="00DF293E" w:rsidRDefault="00F938D6" w:rsidP="00E860DD">
      <w:pPr>
        <w:spacing w:line="231" w:lineRule="auto"/>
        <w:ind w:right="-23"/>
        <w:rPr>
          <w:rFonts w:ascii="TH SarabunPSK" w:eastAsia="Angsana New" w:hAnsi="TH SarabunPSK" w:cs="TH SarabunPSK"/>
          <w:sz w:val="32"/>
          <w:szCs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๑๕</w:t>
      </w:r>
    </w:p>
    <w:p w:rsidR="00F938D6" w:rsidRPr="00DF293E" w:rsidRDefault="00F938D6" w:rsidP="00E860DD">
      <w:pPr>
        <w:spacing w:line="231" w:lineRule="auto"/>
        <w:ind w:right="-23"/>
        <w:rPr>
          <w:rFonts w:ascii="TH SarabunPSK" w:eastAsia="Angsana New" w:hAnsi="TH SarabunPSK" w:cs="TH SarabunPSK"/>
          <w:sz w:val="32"/>
          <w:szCs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๑๖</w:t>
      </w:r>
    </w:p>
    <w:p w:rsidR="00F938D6" w:rsidRPr="00DF293E" w:rsidRDefault="00F938D6" w:rsidP="00E860DD">
      <w:pPr>
        <w:spacing w:line="238" w:lineRule="auto"/>
        <w:ind w:right="-23"/>
        <w:rPr>
          <w:rFonts w:ascii="TH SarabunPSK" w:eastAsia="Angsana New" w:hAnsi="TH SarabunPSK" w:cs="TH SarabunPSK"/>
          <w:sz w:val="32"/>
          <w:szCs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๑๗</w:t>
      </w:r>
    </w:p>
    <w:p w:rsidR="00F938D6" w:rsidRPr="00DF293E" w:rsidRDefault="00F938D6" w:rsidP="00E860DD">
      <w:pPr>
        <w:spacing w:line="230" w:lineRule="auto"/>
        <w:ind w:right="-23"/>
        <w:rPr>
          <w:rFonts w:ascii="TH SarabunPSK" w:eastAsia="Angsana New" w:hAnsi="TH SarabunPSK" w:cs="TH SarabunPSK"/>
          <w:sz w:val="32"/>
          <w:szCs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๑๘</w:t>
      </w:r>
    </w:p>
    <w:p w:rsidR="00F938D6" w:rsidRPr="00DF293E" w:rsidRDefault="00221E7D" w:rsidP="00E860DD">
      <w:pPr>
        <w:spacing w:line="232" w:lineRule="auto"/>
        <w:ind w:right="-23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๒๐</w:t>
      </w:r>
    </w:p>
    <w:p w:rsidR="00F938D6" w:rsidRPr="00DF293E" w:rsidRDefault="00F938D6" w:rsidP="00E860DD">
      <w:pPr>
        <w:spacing w:line="232" w:lineRule="auto"/>
        <w:ind w:right="-23"/>
        <w:rPr>
          <w:rFonts w:ascii="TH SarabunPSK" w:eastAsia="Angsana New" w:hAnsi="TH SarabunPSK" w:cs="TH SarabunPSK"/>
          <w:sz w:val="32"/>
        </w:rPr>
        <w:sectPr w:rsidR="00F938D6" w:rsidRPr="00DF293E" w:rsidSect="00E860DD">
          <w:type w:val="continuous"/>
          <w:pgSz w:w="11900" w:h="16839"/>
          <w:pgMar w:top="798" w:right="985" w:bottom="1440" w:left="1440" w:header="0" w:footer="0" w:gutter="0"/>
          <w:cols w:num="2" w:space="0" w:equalWidth="0">
            <w:col w:w="8548" w:space="720"/>
            <w:col w:w="3447"/>
          </w:cols>
          <w:docGrid w:linePitch="360"/>
        </w:sectPr>
      </w:pPr>
    </w:p>
    <w:p w:rsidR="00CB21BE" w:rsidRDefault="00F938D6" w:rsidP="00E860DD">
      <w:pPr>
        <w:spacing w:line="228" w:lineRule="auto"/>
        <w:ind w:left="4900" w:right="-23" w:hanging="452"/>
        <w:jc w:val="right"/>
        <w:rPr>
          <w:rFonts w:ascii="TH SarabunPSK" w:eastAsia="Angsana New" w:hAnsi="TH SarabunPSK" w:cs="TH SarabunPSK"/>
          <w:b/>
          <w:sz w:val="28"/>
          <w:szCs w:val="18"/>
        </w:rPr>
      </w:pPr>
      <w:bookmarkStart w:id="4" w:name="page4"/>
      <w:bookmarkEnd w:id="4"/>
      <w:r w:rsidRPr="003D0DA4">
        <w:rPr>
          <w:rFonts w:ascii="TH SarabunPSK" w:eastAsia="Angsana New" w:hAnsi="TH SarabunPSK" w:cs="TH SarabunPSK"/>
          <w:b/>
          <w:bCs/>
          <w:sz w:val="28"/>
          <w:szCs w:val="28"/>
          <w:cs/>
        </w:rPr>
        <w:lastRenderedPageBreak/>
        <w:t xml:space="preserve">นวัตกรรมหรือผลการปฏิบัติงานที่เป็นเลิศ </w:t>
      </w:r>
      <w:r w:rsidR="00791326" w:rsidRPr="00DF293E">
        <w:rPr>
          <w:rFonts w:ascii="TH SarabunPSK" w:eastAsia="Angsana New" w:hAnsi="TH SarabunPSK" w:cs="TH SarabunPSK"/>
          <w:b/>
          <w:sz w:val="30"/>
        </w:rPr>
        <w:t>(</w:t>
      </w:r>
      <w:r w:rsidRPr="003D0DA4">
        <w:rPr>
          <w:rFonts w:ascii="TH SarabunPSK" w:eastAsia="Arial" w:hAnsi="TH SarabunPSK" w:cs="TH SarabunPSK"/>
          <w:b/>
          <w:sz w:val="28"/>
          <w:szCs w:val="18"/>
        </w:rPr>
        <w:t>BEST</w:t>
      </w:r>
      <w:r w:rsidRPr="003D0DA4">
        <w:rPr>
          <w:rFonts w:ascii="TH SarabunPSK" w:eastAsia="Angsana New" w:hAnsi="TH SarabunPSK" w:cs="TH SarabunPSK"/>
          <w:b/>
          <w:sz w:val="28"/>
          <w:szCs w:val="18"/>
        </w:rPr>
        <w:t xml:space="preserve"> </w:t>
      </w:r>
      <w:r w:rsidRPr="003D0DA4">
        <w:rPr>
          <w:rFonts w:ascii="TH SarabunPSK" w:eastAsia="Arial" w:hAnsi="TH SarabunPSK" w:cs="TH SarabunPSK"/>
          <w:b/>
          <w:sz w:val="28"/>
          <w:szCs w:val="18"/>
        </w:rPr>
        <w:t>PRACTICE)</w:t>
      </w:r>
    </w:p>
    <w:p w:rsidR="00F938D6" w:rsidRPr="003D0DA4" w:rsidRDefault="00F938D6" w:rsidP="00E860DD">
      <w:pPr>
        <w:spacing w:line="228" w:lineRule="auto"/>
        <w:ind w:left="4900" w:right="-23" w:hanging="452"/>
        <w:jc w:val="right"/>
        <w:rPr>
          <w:rFonts w:ascii="TH SarabunPSK" w:eastAsia="Angsana New" w:hAnsi="TH SarabunPSK" w:cs="TH SarabunPSK"/>
          <w:b/>
          <w:sz w:val="28"/>
          <w:szCs w:val="18"/>
        </w:rPr>
      </w:pPr>
      <w:r w:rsidRPr="003D0DA4">
        <w:rPr>
          <w:rFonts w:ascii="TH SarabunPSK" w:eastAsia="Angsana New" w:hAnsi="TH SarabunPSK" w:cs="TH SarabunPSK"/>
          <w:b/>
          <w:sz w:val="28"/>
          <w:szCs w:val="18"/>
        </w:rPr>
        <w:t xml:space="preserve"> </w:t>
      </w:r>
      <w:r w:rsidRPr="003D0DA4">
        <w:rPr>
          <w:rFonts w:ascii="TH SarabunPSK" w:eastAsia="Angsana New" w:hAnsi="TH SarabunPSK" w:cs="TH SarabunPSK"/>
          <w:b/>
          <w:bCs/>
          <w:sz w:val="28"/>
          <w:szCs w:val="28"/>
          <w:cs/>
        </w:rPr>
        <w:t>โครงการสถานศึกษาสีขาว ปลอดยาเสพติดและอบายมุข</w:t>
      </w:r>
    </w:p>
    <w:p w:rsidR="00F938D6" w:rsidRPr="00DF293E" w:rsidRDefault="00F938D6" w:rsidP="00E860DD">
      <w:pPr>
        <w:spacing w:line="20" w:lineRule="exact"/>
        <w:ind w:right="-23"/>
        <w:rPr>
          <w:rFonts w:ascii="TH SarabunPSK" w:eastAsia="Times New Roman" w:hAnsi="TH SarabunPSK" w:cs="TH SarabunPSK"/>
        </w:rPr>
      </w:pP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CC590D5" wp14:editId="425223AE">
                <wp:simplePos x="0" y="0"/>
                <wp:positionH relativeFrom="column">
                  <wp:posOffset>-81915</wp:posOffset>
                </wp:positionH>
                <wp:positionV relativeFrom="paragraph">
                  <wp:posOffset>51435</wp:posOffset>
                </wp:positionV>
                <wp:extent cx="6140450" cy="0"/>
                <wp:effectExtent l="13335" t="13335" r="8890" b="5715"/>
                <wp:wrapNone/>
                <wp:docPr id="149" name="ตัวเชื่อมต่อตรง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9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4.05pt" to="47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" strokeweight=".16656mm"/>
            </w:pict>
          </mc:Fallback>
        </mc:AlternateContent>
      </w:r>
    </w:p>
    <w:p w:rsidR="00F938D6" w:rsidRPr="00DF293E" w:rsidRDefault="00F938D6" w:rsidP="00E860DD">
      <w:pPr>
        <w:spacing w:line="342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52" w:lineRule="auto"/>
        <w:ind w:right="-23" w:firstLine="720"/>
        <w:rPr>
          <w:rFonts w:ascii="TH SarabunPSK" w:eastAsia="Angsana New" w:hAnsi="TH SarabunPSK" w:cs="TH SarabunPSK"/>
          <w:b/>
          <w:sz w:val="34"/>
        </w:rPr>
      </w:pPr>
      <w:r w:rsidRPr="00DF293E">
        <w:rPr>
          <w:rFonts w:ascii="TH SarabunPSK" w:eastAsia="Angsana New" w:hAnsi="TH SarabunPSK" w:cs="TH SarabunPSK"/>
          <w:b/>
          <w:bCs/>
          <w:sz w:val="34"/>
          <w:szCs w:val="34"/>
          <w:cs/>
        </w:rPr>
        <w:t>นวัตกรรมหรือผลการปฏิบัติงานที่เป็นเลิศ</w:t>
      </w:r>
      <w:r w:rsidR="003D0DA4">
        <w:rPr>
          <w:rFonts w:ascii="TH SarabunPSK" w:eastAsia="Arial" w:hAnsi="TH SarabunPSK" w:cs="TH SarabunPSK"/>
          <w:b/>
          <w:sz w:val="37"/>
        </w:rPr>
        <w:t xml:space="preserve"> </w:t>
      </w:r>
      <w:r w:rsidR="00DD3A97">
        <w:rPr>
          <w:rFonts w:ascii="TH SarabunPSK" w:eastAsia="Arial" w:hAnsi="TH SarabunPSK" w:cs="TH SarabunPSK"/>
          <w:b/>
          <w:sz w:val="37"/>
        </w:rPr>
        <w:t>(</w:t>
      </w:r>
      <w:r w:rsidRPr="00DF293E">
        <w:rPr>
          <w:rFonts w:ascii="TH SarabunPSK" w:eastAsia="Arial" w:hAnsi="TH SarabunPSK" w:cs="TH SarabunPSK"/>
          <w:b/>
          <w:sz w:val="37"/>
        </w:rPr>
        <w:t>Best</w:t>
      </w:r>
      <w:r w:rsidR="00DD3A97">
        <w:rPr>
          <w:rFonts w:ascii="TH SarabunPSK" w:eastAsia="Arial" w:hAnsi="TH SarabunPSK" w:cs="TH SarabunPSK"/>
          <w:b/>
          <w:sz w:val="37"/>
        </w:rPr>
        <w:t xml:space="preserve">  </w:t>
      </w:r>
      <w:r w:rsidRPr="00DF293E">
        <w:rPr>
          <w:rFonts w:ascii="TH SarabunPSK" w:eastAsia="Arial" w:hAnsi="TH SarabunPSK" w:cs="TH SarabunPSK"/>
          <w:b/>
          <w:sz w:val="37"/>
        </w:rPr>
        <w:t>Practice</w:t>
      </w:r>
      <w:r w:rsidRPr="00DF293E">
        <w:rPr>
          <w:rFonts w:ascii="TH SarabunPSK" w:eastAsia="Angsana New" w:hAnsi="TH SarabunPSK" w:cs="TH SarabunPSK"/>
          <w:b/>
          <w:sz w:val="34"/>
        </w:rPr>
        <w:t xml:space="preserve">) </w:t>
      </w:r>
      <w:r w:rsidRPr="00DF293E">
        <w:rPr>
          <w:rFonts w:ascii="TH SarabunPSK" w:eastAsia="Angsana New" w:hAnsi="TH SarabunPSK" w:cs="TH SarabunPSK"/>
          <w:b/>
          <w:bCs/>
          <w:sz w:val="34"/>
          <w:szCs w:val="34"/>
          <w:cs/>
        </w:rPr>
        <w:t>โครงการสถานศึกษาสีขาว ปลอดยาเสพติดและอบายมุข</w:t>
      </w:r>
    </w:p>
    <w:p w:rsidR="00F938D6" w:rsidRPr="00DF293E" w:rsidRDefault="00F938D6" w:rsidP="00E860DD">
      <w:pPr>
        <w:tabs>
          <w:tab w:val="left" w:pos="2140"/>
        </w:tabs>
        <w:spacing w:before="240" w:line="0" w:lineRule="atLeast"/>
        <w:ind w:right="-23"/>
        <w:rPr>
          <w:rFonts w:ascii="TH SarabunPSK" w:eastAsia="Angsana New" w:hAnsi="TH SarabunPSK" w:cs="TH SarabunPSK"/>
          <w:sz w:val="32"/>
        </w:rPr>
      </w:pPr>
      <w:r w:rsidRPr="00DF293E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ชื่อผลงาน</w:t>
      </w:r>
      <w:r w:rsidRPr="00DF293E">
        <w:rPr>
          <w:rFonts w:ascii="TH SarabunPSK" w:eastAsia="Times New Roman" w:hAnsi="TH SarabunPSK" w:cs="TH SarabunPSK"/>
        </w:rPr>
        <w:tab/>
      </w:r>
      <w:r w:rsidRPr="00DF293E">
        <w:rPr>
          <w:rFonts w:ascii="TH SarabunPSK" w:eastAsia="Angsana New" w:hAnsi="TH SarabunPSK" w:cs="TH SarabunPSK"/>
          <w:sz w:val="32"/>
          <w:szCs w:val="32"/>
          <w:cs/>
        </w:rPr>
        <w:t>การส่งเสริมให้นักเรียนปลอดยาเสพติดและอบายมุข โดยการใช้กลยุทธ์</w:t>
      </w:r>
    </w:p>
    <w:p w:rsidR="00F938D6" w:rsidRPr="00DF293E" w:rsidRDefault="00F938D6" w:rsidP="00E860DD">
      <w:pPr>
        <w:spacing w:line="121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AC23F9" w:rsidP="00E860DD">
      <w:pPr>
        <w:spacing w:line="0" w:lineRule="atLeast"/>
        <w:ind w:left="2160" w:right="-23"/>
        <w:rPr>
          <w:rFonts w:ascii="TH SarabunPSK" w:eastAsia="Arial" w:hAnsi="TH SarabunPSK" w:cs="TH SarabunPSK"/>
          <w:sz w:val="32"/>
        </w:rPr>
      </w:pPr>
      <w:proofErr w:type="gramStart"/>
      <w:r w:rsidRPr="00AC23F9">
        <w:rPr>
          <w:rFonts w:ascii="TH SarabunPSK" w:eastAsia="Arial" w:hAnsi="TH SarabunPSK" w:cs="TH SarabunPSK"/>
          <w:bCs/>
          <w:sz w:val="32"/>
          <w:szCs w:val="32"/>
        </w:rPr>
        <w:t>BUACHAROENWITTAYA  Model</w:t>
      </w:r>
      <w:proofErr w:type="gramEnd"/>
    </w:p>
    <w:p w:rsidR="00F938D6" w:rsidRPr="00CB51D9" w:rsidRDefault="00F938D6" w:rsidP="00E860DD">
      <w:pPr>
        <w:tabs>
          <w:tab w:val="left" w:pos="2140"/>
        </w:tabs>
        <w:spacing w:before="240" w:line="230" w:lineRule="auto"/>
        <w:ind w:left="2160" w:right="-23" w:hanging="2159"/>
        <w:rPr>
          <w:rFonts w:ascii="TH SarabunPSK" w:eastAsia="Angsana New" w:hAnsi="TH SarabunPSK" w:cs="TH SarabunPSK"/>
          <w:sz w:val="32"/>
          <w:szCs w:val="32"/>
          <w:cs/>
        </w:rPr>
      </w:pPr>
      <w:r w:rsidRPr="00DF293E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ชื่อเจ้าของผลงาน</w:t>
      </w:r>
      <w:r w:rsidRPr="00DF293E">
        <w:rPr>
          <w:rFonts w:ascii="TH SarabunPSK" w:eastAsia="Times New Roman" w:hAnsi="TH SarabunPSK" w:cs="TH SarabunPSK"/>
        </w:rPr>
        <w:tab/>
      </w:r>
      <w:r w:rsidR="003D0DA4">
        <w:rPr>
          <w:rFonts w:ascii="TH SarabunPSK" w:eastAsia="Angsana New" w:hAnsi="TH SarabunPSK" w:cs="TH SarabunPSK" w:hint="cs"/>
          <w:sz w:val="48"/>
          <w:szCs w:val="32"/>
          <w:cs/>
        </w:rPr>
        <w:t>นายชาญชัย  สุขสาร ตำแหน่ง</w:t>
      </w:r>
      <w:r w:rsidRPr="00DF293E">
        <w:rPr>
          <w:rFonts w:ascii="TH SarabunPSK" w:eastAsia="Angsana New" w:hAnsi="TH SarabunPSK" w:cs="TH SarabunPSK"/>
          <w:sz w:val="32"/>
        </w:rPr>
        <w:t xml:space="preserve"> </w:t>
      </w:r>
      <w:r w:rsidRPr="00DF293E">
        <w:rPr>
          <w:rFonts w:ascii="TH SarabunPSK" w:eastAsia="Angsana New" w:hAnsi="TH SarabunPSK" w:cs="TH SarabunPSK"/>
          <w:sz w:val="32"/>
          <w:szCs w:val="32"/>
          <w:cs/>
        </w:rPr>
        <w:t>ครู</w:t>
      </w:r>
      <w:r w:rsidR="003D0DA4">
        <w:rPr>
          <w:rFonts w:ascii="TH SarabunPSK" w:eastAsia="Angsana New" w:hAnsi="TH SarabunPSK" w:cs="TH SarabunPSK" w:hint="cs"/>
          <w:sz w:val="48"/>
          <w:szCs w:val="32"/>
          <w:cs/>
        </w:rPr>
        <w:t>ชำนาญการพิเศษ</w:t>
      </w:r>
      <w:r w:rsidRPr="00DF293E">
        <w:rPr>
          <w:rFonts w:ascii="TH SarabunPSK" w:eastAsia="Angsana New" w:hAnsi="TH SarabunPSK" w:cs="TH SarabunPSK"/>
          <w:sz w:val="32"/>
        </w:rPr>
        <w:t xml:space="preserve"> </w:t>
      </w:r>
      <w:r w:rsidRPr="00DF293E">
        <w:rPr>
          <w:rFonts w:ascii="TH SarabunPSK" w:eastAsia="Angsana New" w:hAnsi="TH SarabunPSK" w:cs="TH SarabunPSK"/>
          <w:sz w:val="32"/>
          <w:szCs w:val="32"/>
          <w:cs/>
        </w:rPr>
        <w:t>โรงเรียน</w:t>
      </w:r>
      <w:r w:rsidR="003D0DA4">
        <w:rPr>
          <w:rFonts w:ascii="TH SarabunPSK" w:eastAsia="Angsana New" w:hAnsi="TH SarabunPSK" w:cs="TH SarabunPSK" w:hint="cs"/>
          <w:sz w:val="48"/>
          <w:szCs w:val="32"/>
          <w:cs/>
        </w:rPr>
        <w:t>บัวเจริญวิทยา</w:t>
      </w:r>
      <w:r w:rsidRPr="00DF293E">
        <w:rPr>
          <w:rFonts w:ascii="TH SarabunPSK" w:eastAsia="Angsana New" w:hAnsi="TH SarabunPSK" w:cs="TH SarabunPSK"/>
          <w:sz w:val="32"/>
        </w:rPr>
        <w:t xml:space="preserve"> </w:t>
      </w:r>
      <w:r w:rsidR="003D0DA4">
        <w:rPr>
          <w:rFonts w:ascii="TH SarabunPSK" w:eastAsia="Angsana New" w:hAnsi="TH SarabunPSK" w:cs="TH SarabunPSK"/>
          <w:sz w:val="32"/>
        </w:rPr>
        <w:br/>
      </w:r>
      <w:r w:rsidR="003D0DA4" w:rsidRPr="003D0DA4">
        <w:rPr>
          <w:rFonts w:ascii="TH SarabunPSK" w:eastAsia="Angsana New" w:hAnsi="TH SarabunPSK" w:cs="TH SarabunPSK" w:hint="cs"/>
          <w:sz w:val="32"/>
          <w:szCs w:val="32"/>
          <w:cs/>
        </w:rPr>
        <w:t>สังกัดสำนัก</w:t>
      </w:r>
      <w:r w:rsidRPr="003D0DA4">
        <w:rPr>
          <w:rFonts w:ascii="TH SarabunPSK" w:eastAsia="Angsana New" w:hAnsi="TH SarabunPSK" w:cs="TH SarabunPSK"/>
          <w:sz w:val="32"/>
          <w:szCs w:val="32"/>
          <w:cs/>
        </w:rPr>
        <w:t>งานเขตพื้นที่การศึกษา</w:t>
      </w:r>
      <w:r w:rsidR="003D0DA4">
        <w:rPr>
          <w:rFonts w:ascii="TH SarabunPSK" w:eastAsia="Angsana New" w:hAnsi="TH SarabunPSK" w:cs="TH SarabunPSK" w:hint="cs"/>
          <w:sz w:val="32"/>
          <w:szCs w:val="32"/>
          <w:cs/>
        </w:rPr>
        <w:t>มัธยมศึกษา</w:t>
      </w:r>
      <w:r w:rsidRPr="003D0DA4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3D0DA4">
        <w:rPr>
          <w:rFonts w:ascii="TH SarabunPSK" w:eastAsia="Angsana New" w:hAnsi="TH SarabunPSK" w:cs="TH SarabunPSK"/>
          <w:sz w:val="32"/>
          <w:szCs w:val="32"/>
          <w:cs/>
        </w:rPr>
        <w:t>เขต</w:t>
      </w:r>
      <w:r w:rsidR="00CB51D9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CB51D9">
        <w:rPr>
          <w:rFonts w:ascii="TH SarabunPSK" w:eastAsia="Angsana New" w:hAnsi="TH SarabunPSK" w:cs="TH SarabunPSK" w:hint="cs"/>
          <w:sz w:val="32"/>
          <w:szCs w:val="32"/>
          <w:cs/>
        </w:rPr>
        <w:t>๒๘</w:t>
      </w:r>
    </w:p>
    <w:p w:rsidR="00F938D6" w:rsidRPr="00DF293E" w:rsidRDefault="00F938D6" w:rsidP="00E860DD">
      <w:pPr>
        <w:spacing w:line="6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3D0DA4" w:rsidP="00E860DD">
      <w:pPr>
        <w:tabs>
          <w:tab w:val="left" w:pos="2127"/>
        </w:tabs>
        <w:spacing w:line="0" w:lineRule="atLeast"/>
        <w:ind w:right="-23"/>
        <w:rPr>
          <w:rFonts w:ascii="TH SarabunPSK" w:eastAsia="Angsana New" w:hAnsi="TH SarabunPSK" w:cs="TH SarabunPSK"/>
          <w:sz w:val="32"/>
        </w:rPr>
      </w:pPr>
      <w:r>
        <w:rPr>
          <w:rFonts w:ascii="TH SarabunPSK" w:eastAsia="Angsana New" w:hAnsi="TH SarabunPSK" w:cs="TH SarabunPSK"/>
          <w:sz w:val="32"/>
        </w:rPr>
        <w:tab/>
        <w:t xml:space="preserve"> </w:t>
      </w:r>
      <w:r w:rsidRPr="003D0DA4">
        <w:rPr>
          <w:rFonts w:ascii="TH SarabunPSK" w:eastAsia="Angsana New" w:hAnsi="TH SarabunPSK" w:cs="TH SarabunPSK" w:hint="cs"/>
          <w:sz w:val="32"/>
          <w:szCs w:val="32"/>
          <w:cs/>
        </w:rPr>
        <w:t>สำ</w:t>
      </w:r>
      <w:r w:rsidR="00F938D6" w:rsidRPr="003D0DA4">
        <w:rPr>
          <w:rFonts w:ascii="TH SarabunPSK" w:eastAsia="Angsana New" w:hAnsi="TH SarabunPSK" w:cs="TH SarabunPSK"/>
          <w:sz w:val="32"/>
          <w:szCs w:val="32"/>
          <w:cs/>
        </w:rPr>
        <w:t>นั</w:t>
      </w:r>
      <w:r w:rsidR="00F938D6" w:rsidRPr="00DF293E">
        <w:rPr>
          <w:rFonts w:ascii="TH SarabunPSK" w:eastAsia="Angsana New" w:hAnsi="TH SarabunPSK" w:cs="TH SarabunPSK"/>
          <w:sz w:val="32"/>
          <w:szCs w:val="32"/>
          <w:cs/>
        </w:rPr>
        <w:t>กคณะกรรมการการศึกษาขึ้นพื้นฐาน กระทรวงศึกษาธิการ</w:t>
      </w:r>
    </w:p>
    <w:p w:rsidR="00F938D6" w:rsidRPr="00DF293E" w:rsidRDefault="00F938D6" w:rsidP="00E860DD">
      <w:pPr>
        <w:spacing w:line="248" w:lineRule="exact"/>
        <w:ind w:right="-23"/>
        <w:rPr>
          <w:rFonts w:ascii="TH SarabunPSK" w:eastAsia="Angsana New" w:hAnsi="TH SarabunPSK" w:cs="TH SarabunPSK"/>
          <w:sz w:val="32"/>
        </w:rPr>
      </w:pPr>
    </w:p>
    <w:p w:rsidR="00F938D6" w:rsidRPr="00E860DD" w:rsidRDefault="00F938D6" w:rsidP="00E860DD">
      <w:pPr>
        <w:numPr>
          <w:ilvl w:val="0"/>
          <w:numId w:val="2"/>
        </w:numPr>
        <w:tabs>
          <w:tab w:val="left" w:pos="280"/>
        </w:tabs>
        <w:spacing w:line="246" w:lineRule="exact"/>
        <w:ind w:left="280" w:right="-23" w:hanging="280"/>
        <w:rPr>
          <w:rFonts w:ascii="TH SarabunPSK" w:eastAsia="Angsana New" w:hAnsi="TH SarabunPSK" w:cs="TH SarabunPSK"/>
          <w:b/>
          <w:sz w:val="32"/>
        </w:rPr>
      </w:pPr>
      <w:r w:rsidRPr="00E860DD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ความส</w:t>
      </w:r>
      <w:r w:rsidRPr="00E860DD">
        <w:rPr>
          <w:rFonts w:ascii="TH SarabunPSK" w:eastAsia="Angsana New" w:hAnsi="TH SarabunPSK" w:cs="TH SarabunPSK"/>
          <w:b/>
          <w:sz w:val="32"/>
          <w:szCs w:val="32"/>
          <w:cs/>
        </w:rPr>
        <w:t>ำ</w:t>
      </w:r>
      <w:r w:rsidRPr="00E860DD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คัญชองนวัตกรรม หรือ ผลงาน</w:t>
      </w:r>
    </w:p>
    <w:p w:rsidR="00F938D6" w:rsidRPr="00E860DD" w:rsidRDefault="00F938D6" w:rsidP="00E860DD">
      <w:pPr>
        <w:numPr>
          <w:ilvl w:val="1"/>
          <w:numId w:val="2"/>
        </w:numPr>
        <w:tabs>
          <w:tab w:val="left" w:pos="1140"/>
        </w:tabs>
        <w:spacing w:before="240" w:line="339" w:lineRule="exact"/>
        <w:ind w:left="1140" w:right="-23" w:hanging="420"/>
        <w:rPr>
          <w:rFonts w:ascii="TH SarabunPSK" w:eastAsia="Times New Roman" w:hAnsi="TH SarabunPSK" w:cs="TH SarabunPSK"/>
        </w:rPr>
      </w:pPr>
      <w:r w:rsidRPr="00E860DD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ความเป็นมาและสภาพปัญหาปัจจุบัน</w:t>
      </w:r>
    </w:p>
    <w:p w:rsidR="00CB51D9" w:rsidRDefault="00F938D6" w:rsidP="00E860DD">
      <w:pPr>
        <w:spacing w:before="240" w:line="266" w:lineRule="auto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370183">
        <w:rPr>
          <w:rFonts w:ascii="TH SarabunPSK" w:eastAsia="Angsana New" w:hAnsi="TH SarabunPSK" w:cs="TH SarabunPSK"/>
          <w:sz w:val="32"/>
          <w:szCs w:val="32"/>
          <w:cs/>
        </w:rPr>
        <w:t>ภยันตรายที่มากับยาเสพติดนั้นได้ก่อปัญหาลุกลามไปทั่วทุกพื้นที่ของประเทศไทย โดยเฉพาะการ ขยายตัวเข้าไปก่อปัญหาให้แก่นักเรียน นักศึกษาในรั้วสถานศึกษามีแนวโน้มเพิ่มมาขึ้น</w:t>
      </w:r>
      <w:r w:rsidR="003D0DA4" w:rsidRPr="00370183">
        <w:rPr>
          <w:rFonts w:ascii="TH SarabunPSK" w:eastAsia="Angsana New" w:hAnsi="TH SarabunPSK" w:cs="TH SarabunPSK" w:hint="cs"/>
          <w:sz w:val="32"/>
          <w:szCs w:val="32"/>
          <w:cs/>
        </w:rPr>
        <w:t>เป็นลำดับ</w:t>
      </w:r>
      <w:r w:rsidRPr="00370183">
        <w:rPr>
          <w:rFonts w:ascii="TH SarabunPSK" w:eastAsia="Angsana New" w:hAnsi="TH SarabunPSK" w:cs="TH SarabunPSK"/>
          <w:sz w:val="32"/>
          <w:szCs w:val="32"/>
          <w:cs/>
        </w:rPr>
        <w:t>ปฏิบัติ</w:t>
      </w:r>
      <w:r w:rsidR="003D0DA4" w:rsidRPr="00370183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370183">
        <w:rPr>
          <w:rFonts w:ascii="TH SarabunPSK" w:eastAsia="Angsana New" w:hAnsi="TH SarabunPSK" w:cs="TH SarabunPSK"/>
          <w:sz w:val="32"/>
          <w:szCs w:val="32"/>
          <w:cs/>
        </w:rPr>
        <w:t>การต่อสู้เพื่อเอาชนะยาเสพติด กระทรวงศึกษาธิการ ได้</w:t>
      </w:r>
      <w:r w:rsidR="003D0DA4" w:rsidRPr="00370183">
        <w:rPr>
          <w:rFonts w:ascii="TH SarabunPSK" w:eastAsia="Angsana New" w:hAnsi="TH SarabunPSK" w:cs="TH SarabunPSK"/>
          <w:sz w:val="32"/>
          <w:szCs w:val="32"/>
          <w:cs/>
        </w:rPr>
        <w:t>มีการจัดการประชุมเชิงปฏิบัติการ</w:t>
      </w:r>
      <w:r w:rsidRPr="00370183">
        <w:rPr>
          <w:rFonts w:ascii="TH SarabunPSK" w:eastAsia="Angsana New" w:hAnsi="TH SarabunPSK" w:cs="TH SarabunPSK"/>
          <w:sz w:val="32"/>
          <w:szCs w:val="32"/>
          <w:cs/>
        </w:rPr>
        <w:t>แก้ไขปัญหา</w:t>
      </w:r>
      <w:r w:rsidR="003D0DA4" w:rsidRPr="00370183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370183">
        <w:rPr>
          <w:rFonts w:ascii="TH SarabunPSK" w:eastAsia="Angsana New" w:hAnsi="TH SarabunPSK" w:cs="TH SarabunPSK"/>
          <w:sz w:val="32"/>
          <w:szCs w:val="32"/>
          <w:cs/>
        </w:rPr>
        <w:t>พฤติกรรม</w:t>
      </w:r>
      <w:r w:rsidR="00370183" w:rsidRPr="00370183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370183">
        <w:rPr>
          <w:rFonts w:ascii="TH SarabunPSK" w:eastAsia="Angsana New" w:hAnsi="TH SarabunPSK" w:cs="TH SarabunPSK"/>
          <w:sz w:val="32"/>
          <w:szCs w:val="32"/>
          <w:cs/>
        </w:rPr>
        <w:t>ที่ไม่พึงประสงค์ของกลุ่มนักเรียน นักศึกษา ที่พบเจอภายในสถานศึกษา มีปั</w:t>
      </w:r>
      <w:r w:rsidR="00370183" w:rsidRPr="00370183">
        <w:rPr>
          <w:rFonts w:ascii="TH SarabunPSK" w:eastAsia="Angsana New" w:hAnsi="TH SarabunPSK" w:cs="TH SarabunPSK"/>
          <w:sz w:val="32"/>
          <w:szCs w:val="32"/>
          <w:cs/>
        </w:rPr>
        <w:t>ญหาขอ</w:t>
      </w:r>
      <w:r w:rsidR="00370183" w:rsidRPr="00370183">
        <w:rPr>
          <w:rFonts w:ascii="TH SarabunPSK" w:eastAsia="Angsana New" w:hAnsi="TH SarabunPSK" w:cs="TH SarabunPSK" w:hint="cs"/>
          <w:sz w:val="32"/>
          <w:szCs w:val="32"/>
          <w:cs/>
        </w:rPr>
        <w:t>ง</w:t>
      </w:r>
      <w:r w:rsidRPr="00370183">
        <w:rPr>
          <w:rFonts w:ascii="TH SarabunPSK" w:eastAsia="Angsana New" w:hAnsi="TH SarabunPSK" w:cs="TH SarabunPSK"/>
          <w:sz w:val="32"/>
          <w:szCs w:val="32"/>
          <w:cs/>
        </w:rPr>
        <w:t>พฤติกรรมที่จัดอยู่ในอันดับต้น ๆ ได้แก่ ปัญหาชู้สาว ปัญหาการสูบบุหรี่</w:t>
      </w:r>
      <w:r w:rsidR="00370183" w:rsidRPr="00370183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370183">
        <w:rPr>
          <w:rFonts w:ascii="TH SarabunPSK" w:eastAsia="Angsana New" w:hAnsi="TH SarabunPSK" w:cs="TH SarabunPSK"/>
          <w:sz w:val="32"/>
          <w:szCs w:val="32"/>
          <w:cs/>
        </w:rPr>
        <w:t>ดื่มเครื่องดื่มแอ</w:t>
      </w:r>
      <w:proofErr w:type="spellStart"/>
      <w:r w:rsidRPr="00370183">
        <w:rPr>
          <w:rFonts w:ascii="TH SarabunPSK" w:eastAsia="Angsana New" w:hAnsi="TH SarabunPSK" w:cs="TH SarabunPSK"/>
          <w:sz w:val="32"/>
          <w:szCs w:val="32"/>
          <w:cs/>
        </w:rPr>
        <w:t>ลกอ</w:t>
      </w:r>
      <w:r w:rsidR="00370183" w:rsidRPr="00370183">
        <w:rPr>
          <w:rFonts w:ascii="TH SarabunPSK" w:eastAsia="Angsana New" w:hAnsi="TH SarabunPSK" w:cs="TH SarabunPSK" w:hint="cs"/>
          <w:sz w:val="32"/>
          <w:szCs w:val="32"/>
          <w:cs/>
        </w:rPr>
        <w:t>ฮอลล์</w:t>
      </w:r>
      <w:proofErr w:type="spellEnd"/>
      <w:r w:rsidRPr="00370183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370183">
        <w:rPr>
          <w:rFonts w:ascii="TH SarabunPSK" w:eastAsia="Angsana New" w:hAnsi="TH SarabunPSK" w:cs="TH SarabunPSK"/>
          <w:sz w:val="32"/>
          <w:szCs w:val="32"/>
          <w:cs/>
        </w:rPr>
        <w:t>เรียนการทะเลาะวิวาท ปัญหาการติดเกม ปัญหาสื่อโซ</w:t>
      </w:r>
      <w:proofErr w:type="spellStart"/>
      <w:r w:rsidRPr="00370183">
        <w:rPr>
          <w:rFonts w:ascii="TH SarabunPSK" w:eastAsia="Angsana New" w:hAnsi="TH SarabunPSK" w:cs="TH SarabunPSK"/>
          <w:sz w:val="32"/>
          <w:szCs w:val="32"/>
          <w:cs/>
        </w:rPr>
        <w:t>เชียล</w:t>
      </w:r>
      <w:proofErr w:type="spellEnd"/>
      <w:r w:rsidRPr="00370183">
        <w:rPr>
          <w:rFonts w:ascii="TH SarabunPSK" w:eastAsia="Angsana New" w:hAnsi="TH SarabunPSK" w:cs="TH SarabunPSK"/>
          <w:sz w:val="32"/>
          <w:szCs w:val="32"/>
          <w:cs/>
        </w:rPr>
        <w:t>ลาม</w:t>
      </w:r>
      <w:r w:rsidR="00AC23F9">
        <w:rPr>
          <w:rFonts w:ascii="TH SarabunPSK" w:eastAsia="Angsana New" w:hAnsi="TH SarabunPSK" w:cs="TH SarabunPSK"/>
          <w:sz w:val="32"/>
          <w:szCs w:val="32"/>
          <w:cs/>
        </w:rPr>
        <w:t>กอนาจาร</w:t>
      </w:r>
      <w:r w:rsidR="00AC23F9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370183" w:rsidRPr="00370183">
        <w:rPr>
          <w:rFonts w:ascii="TH SarabunPSK" w:eastAsia="Angsana New" w:hAnsi="TH SarabunPSK" w:cs="TH SarabunPSK"/>
          <w:sz w:val="32"/>
          <w:szCs w:val="32"/>
          <w:cs/>
        </w:rPr>
        <w:t xml:space="preserve"> ปัญหาติดการพนัน ปั</w:t>
      </w:r>
      <w:r w:rsidR="00370183" w:rsidRPr="00370183">
        <w:rPr>
          <w:rFonts w:ascii="TH SarabunPSK" w:eastAsia="Angsana New" w:hAnsi="TH SarabunPSK" w:cs="TH SarabunPSK" w:hint="cs"/>
          <w:sz w:val="32"/>
          <w:szCs w:val="32"/>
          <w:cs/>
        </w:rPr>
        <w:t>ญหาฟุ่</w:t>
      </w:r>
      <w:r w:rsidRPr="00370183">
        <w:rPr>
          <w:rFonts w:ascii="TH SarabunPSK" w:eastAsia="Angsana New" w:hAnsi="TH SarabunPSK" w:cs="TH SarabunPSK"/>
          <w:sz w:val="32"/>
          <w:szCs w:val="32"/>
          <w:cs/>
        </w:rPr>
        <w:t xml:space="preserve">มเฟือย </w:t>
      </w:r>
      <w:r w:rsidR="00370183" w:rsidRPr="00370183">
        <w:rPr>
          <w:rFonts w:ascii="TH SarabunPSK" w:eastAsia="Angsana New" w:hAnsi="TH SarabunPSK" w:cs="TH SarabunPSK"/>
          <w:sz w:val="32"/>
          <w:szCs w:val="32"/>
          <w:cs/>
        </w:rPr>
        <w:t>จากปัญหาที่เกิดในสถานศึกษาน</w:t>
      </w:r>
      <w:r w:rsidR="00370183" w:rsidRPr="00370183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370183">
        <w:rPr>
          <w:rFonts w:ascii="TH SarabunPSK" w:eastAsia="Angsana New" w:hAnsi="TH SarabunPSK" w:cs="TH SarabunPSK"/>
          <w:sz w:val="32"/>
          <w:szCs w:val="32"/>
          <w:cs/>
        </w:rPr>
        <w:t xml:space="preserve">ไปสู่ปัญหา </w:t>
      </w:r>
      <w:r w:rsidR="00370183">
        <w:rPr>
          <w:rFonts w:ascii="TH SarabunPSK" w:eastAsia="Angsana New" w:hAnsi="TH SarabunPSK" w:cs="TH SarabunPSK"/>
          <w:sz w:val="32"/>
          <w:szCs w:val="32"/>
        </w:rPr>
        <w:br/>
      </w:r>
      <w:r w:rsidRPr="00370183">
        <w:rPr>
          <w:rFonts w:ascii="TH SarabunPSK" w:eastAsia="Angsana New" w:hAnsi="TH SarabunPSK" w:cs="TH SarabunPSK"/>
          <w:sz w:val="32"/>
          <w:szCs w:val="32"/>
          <w:cs/>
        </w:rPr>
        <w:t>คือ ปัญหายาเสพติด ปัญหาชู้สาว</w:t>
      </w:r>
      <w:r w:rsidR="00370183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370183">
        <w:rPr>
          <w:rFonts w:ascii="TH SarabunPSK" w:eastAsia="Angsana New" w:hAnsi="TH SarabunPSK" w:cs="TH SarabunPSK"/>
          <w:sz w:val="32"/>
          <w:szCs w:val="32"/>
          <w:cs/>
        </w:rPr>
        <w:t>การตั้งครรภ์</w:t>
      </w:r>
      <w:r w:rsidR="00370183">
        <w:rPr>
          <w:rFonts w:ascii="TH SarabunPSK" w:eastAsia="Angsana New" w:hAnsi="TH SarabunPSK" w:cs="TH SarabunPSK"/>
          <w:sz w:val="32"/>
          <w:szCs w:val="32"/>
          <w:cs/>
        </w:rPr>
        <w:t xml:space="preserve">ก่อนวัยอันควร </w:t>
      </w:r>
      <w:r w:rsidRPr="00370183">
        <w:rPr>
          <w:rFonts w:ascii="TH SarabunPSK" w:eastAsia="Angsana New" w:hAnsi="TH SarabunPSK" w:cs="TH SarabunPSK"/>
          <w:sz w:val="32"/>
          <w:szCs w:val="32"/>
          <w:cs/>
        </w:rPr>
        <w:t>และอีกมากมายหลากหลาย</w:t>
      </w:r>
      <w:r w:rsidR="00370183">
        <w:rPr>
          <w:rFonts w:ascii="TH SarabunPSK" w:eastAsia="Angsana New" w:hAnsi="TH SarabunPSK" w:cs="TH SarabunPSK"/>
          <w:sz w:val="32"/>
          <w:szCs w:val="32"/>
        </w:rPr>
        <w:br/>
      </w:r>
      <w:r w:rsidR="00370183">
        <w:rPr>
          <w:rFonts w:ascii="TH SarabunPSK" w:eastAsia="Angsana New" w:hAnsi="TH SarabunPSK" w:cs="TH SarabunPSK"/>
          <w:sz w:val="32"/>
          <w:szCs w:val="32"/>
          <w:cs/>
        </w:rPr>
        <w:t>ปั</w:t>
      </w:r>
      <w:r w:rsidR="00370183">
        <w:rPr>
          <w:rFonts w:ascii="TH SarabunPSK" w:eastAsia="Angsana New" w:hAnsi="TH SarabunPSK" w:cs="TH SarabunPSK" w:hint="cs"/>
          <w:sz w:val="32"/>
          <w:szCs w:val="32"/>
          <w:cs/>
        </w:rPr>
        <w:t xml:space="preserve">ญหา  </w:t>
      </w:r>
      <w:r w:rsidRPr="00370183">
        <w:rPr>
          <w:rFonts w:ascii="TH SarabunPSK" w:eastAsia="Angsana New" w:hAnsi="TH SarabunPSK" w:cs="TH SarabunPSK"/>
          <w:sz w:val="32"/>
          <w:szCs w:val="32"/>
          <w:cs/>
        </w:rPr>
        <w:t>อาจ</w:t>
      </w:r>
      <w:r w:rsidR="00370183">
        <w:rPr>
          <w:rFonts w:ascii="TH SarabunPSK" w:eastAsia="Angsana New" w:hAnsi="TH SarabunPSK" w:cs="TH SarabunPSK"/>
          <w:sz w:val="32"/>
          <w:szCs w:val="32"/>
          <w:cs/>
        </w:rPr>
        <w:t>เป็นปัจจัยเสี่ยงที่เราจะต้องเฝ</w:t>
      </w:r>
      <w:r w:rsidR="00370183">
        <w:rPr>
          <w:rFonts w:ascii="TH SarabunPSK" w:eastAsia="Angsana New" w:hAnsi="TH SarabunPSK" w:cs="TH SarabunPSK" w:hint="cs"/>
          <w:sz w:val="32"/>
          <w:szCs w:val="32"/>
          <w:cs/>
        </w:rPr>
        <w:t>้า</w:t>
      </w:r>
      <w:r w:rsidRPr="00370183">
        <w:rPr>
          <w:rFonts w:ascii="TH SarabunPSK" w:eastAsia="Angsana New" w:hAnsi="TH SarabunPSK" w:cs="TH SarabunPSK"/>
          <w:sz w:val="32"/>
          <w:szCs w:val="32"/>
          <w:cs/>
        </w:rPr>
        <w:t>ระวัง</w:t>
      </w:r>
      <w:r w:rsidR="00370183" w:rsidRPr="00370183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70183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370183">
        <w:rPr>
          <w:rFonts w:ascii="TH SarabunPSK" w:eastAsia="Angsana New" w:hAnsi="TH SarabunPSK" w:cs="TH SarabunPSK"/>
          <w:sz w:val="32"/>
          <w:szCs w:val="32"/>
          <w:cs/>
        </w:rPr>
        <w:t>ทั้งภายในสถานศึกษาและนอกสถานศึกษา</w:t>
      </w:r>
    </w:p>
    <w:p w:rsidR="008754C7" w:rsidRPr="002A5AB2" w:rsidRDefault="008754C7" w:rsidP="00E860DD">
      <w:pPr>
        <w:pStyle w:val="DefaultStyle"/>
        <w:spacing w:before="240" w:after="0" w:line="240" w:lineRule="auto"/>
        <w:ind w:right="-23" w:firstLine="851"/>
        <w:jc w:val="thaiDistribute"/>
        <w:rPr>
          <w:rFonts w:ascii="TH SarabunIT๙" w:hAnsi="TH SarabunIT๙" w:cs="TH SarabunIT๙"/>
          <w:cs/>
        </w:rPr>
      </w:pPr>
      <w:r w:rsidRPr="002A5AB2">
        <w:rPr>
          <w:rFonts w:ascii="TH SarabunIT๙" w:hAnsi="TH SarabunIT๙" w:cs="TH SarabunIT๙"/>
          <w:sz w:val="32"/>
          <w:szCs w:val="32"/>
          <w:cs/>
        </w:rPr>
        <w:t>ภาพความสำเร็จที่เกิดขึ้นจากการพัฒนานักเรียน ให้เป็นไปตามความมุ่งหวังนั้นต้องอาศัยความร่วมมือจากผู้ที่เกี่ยวข้องทุกฝ่าย ทุกคน โดยเฉพาะบุคลากรทางการศึก</w:t>
      </w:r>
      <w:r>
        <w:rPr>
          <w:rFonts w:ascii="TH SarabunIT๙" w:hAnsi="TH SarabunIT๙" w:cs="TH SarabunIT๙"/>
          <w:sz w:val="32"/>
          <w:szCs w:val="32"/>
          <w:cs/>
        </w:rPr>
        <w:t xml:space="preserve">ษาทุกคนในสถานศึกษา </w:t>
      </w:r>
      <w:r w:rsidRPr="002A5AB2">
        <w:rPr>
          <w:rFonts w:ascii="TH SarabunIT๙" w:hAnsi="TH SarabunIT๙" w:cs="TH SarabunIT๙"/>
          <w:sz w:val="32"/>
          <w:szCs w:val="32"/>
          <w:cs/>
        </w:rPr>
        <w:t>ในการดำเนินการพัฒนาคุณภาพและศักยภาพของนักเรียน ให้เติบโตงดงามและเป็นบุคคลที่มีคุณค่าของสังคมการพัฒนานักเรียน ให้เป็นบุคคลที่มีคุณภาพทั้งด้านร่างกาย จิตใจ และสติปัญญา มีความรู้ความสามารถและมีคุณธรรม จริยธรรม ดำเนินวิถีชีวิตที่เป็นสุขตามที่สังคมมุ่งหวัง โดยผ่านกระบวนการทางการศึกษาที่สถานศึกษาดำเนินการจัดการศึกษาตามนโยบายของกระทรวงศึกษาธิการ นอกจากดำเนินการส่งเสริมและสนับสนุนให้นักเรียน ได้รับกระบวนการเรียนรู้แล้ว การป้องกันและการช่วยเหลือแก้ไขปัญหาต่างๆที่เกิดขึ้นจากปัจจัยเสี่ยงรอบสถานศึกษาที่มีพฤติกรรมไปเกี่ยวข้องกับยาเสพติด ร้านเกม การพนัน หนีเรียน ทะเลาะวิวาท ก่ออาชญากรรม เป็นปัญหาสังคมที่ผู้ปกครอง ครู ต้องเข้าไปช่วยป้องกันและแก้ไขไม่ให้มีพฤติกรรมเสี่ยง</w:t>
      </w:r>
      <w:r w:rsidRPr="002A5AB2">
        <w:rPr>
          <w:rFonts w:ascii="TH SarabunIT๙" w:hAnsi="TH SarabunIT๙" w:cs="TH SarabunIT๙"/>
          <w:cs/>
        </w:rPr>
        <w:t>ต่างๆเหล่านั้นได้</w:t>
      </w:r>
    </w:p>
    <w:p w:rsidR="008754C7" w:rsidRDefault="00863E32" w:rsidP="00E860DD">
      <w:pPr>
        <w:pStyle w:val="DefaultStyle"/>
        <w:ind w:right="-23" w:firstLine="851"/>
        <w:rPr>
          <w:rFonts w:ascii="TH SarabunIT๙" w:hAnsi="TH SarabunIT๙" w:cs="TH SarabunIT๙"/>
        </w:rPr>
      </w:pPr>
      <w:r w:rsidRPr="002A5AB2">
        <w:rPr>
          <w:rFonts w:ascii="TH SarabunIT๙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บัวเจริญวิทยา </w:t>
      </w:r>
      <w:r w:rsidRPr="002A5AB2">
        <w:rPr>
          <w:rFonts w:ascii="TH SarabunIT๙" w:hAnsi="TH SarabunIT๙" w:cs="TH SarabunIT๙"/>
          <w:sz w:val="32"/>
          <w:szCs w:val="32"/>
          <w:cs/>
        </w:rPr>
        <w:t xml:space="preserve">ได้ตระหนักถึงความสำคัญ และเล็งเห็นถึงความจำเป็น ที่ทางโรงเรียนและผู้มีส่วนเกี่ยวข้องจะต้องร่วมมือกันในการส่งเสริม สนับสนุน และหาแนวทางให้นักเรียนปลอดภัยจากสิ่งเสพติดและอบายมุขต่าง ๆ </w:t>
      </w:r>
    </w:p>
    <w:p w:rsidR="00F938D6" w:rsidRPr="00370183" w:rsidRDefault="00F938D6" w:rsidP="00C53ECD">
      <w:pPr>
        <w:spacing w:line="0" w:lineRule="atLeast"/>
        <w:ind w:right="-23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370183">
        <w:rPr>
          <w:rFonts w:ascii="TH SarabunPSK" w:eastAsia="Cordia New" w:hAnsi="TH SarabunPSK" w:cs="TH SarabunPSK"/>
          <w:sz w:val="32"/>
          <w:szCs w:val="32"/>
          <w:cs/>
        </w:rPr>
        <w:t>๑</w:t>
      </w:r>
    </w:p>
    <w:p w:rsidR="00F938D6" w:rsidRPr="00DF293E" w:rsidRDefault="00F938D6" w:rsidP="00E860DD">
      <w:pPr>
        <w:spacing w:line="228" w:lineRule="auto"/>
        <w:ind w:left="4900" w:right="-23" w:hanging="452"/>
        <w:jc w:val="right"/>
        <w:rPr>
          <w:rFonts w:ascii="TH SarabunPSK" w:eastAsia="Angsana New" w:hAnsi="TH SarabunPSK" w:cs="TH SarabunPSK"/>
          <w:b/>
          <w:sz w:val="30"/>
        </w:rPr>
      </w:pPr>
      <w:bookmarkStart w:id="5" w:name="page5"/>
      <w:bookmarkEnd w:id="5"/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lastRenderedPageBreak/>
        <w:t xml:space="preserve">นวัตกรรมหรือผลการปฏิบัติงานที่เป็นเลิศ </w:t>
      </w:r>
      <w:r w:rsidR="00791326" w:rsidRPr="00DF293E">
        <w:rPr>
          <w:rFonts w:ascii="TH SarabunPSK" w:eastAsia="Angsana New" w:hAnsi="TH SarabunPSK" w:cs="TH SarabunPSK"/>
          <w:b/>
          <w:sz w:val="30"/>
        </w:rPr>
        <w:t>(</w:t>
      </w:r>
      <w:r w:rsidRPr="00DF293E">
        <w:rPr>
          <w:rFonts w:ascii="TH SarabunPSK" w:eastAsia="Arial" w:hAnsi="TH SarabunPSK" w:cs="TH SarabunPSK"/>
          <w:b/>
          <w:sz w:val="30"/>
        </w:rPr>
        <w:t>BEST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rial" w:hAnsi="TH SarabunPSK" w:cs="TH SarabunPSK"/>
          <w:b/>
          <w:sz w:val="30"/>
        </w:rPr>
        <w:t>PRACTICE)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t>โครงการสถานศึกษาสีขาว ปลอดยาเสพติดและอบายมุข</w:t>
      </w:r>
    </w:p>
    <w:p w:rsidR="00F938D6" w:rsidRPr="00DF293E" w:rsidRDefault="00F938D6" w:rsidP="00E860DD">
      <w:pPr>
        <w:spacing w:line="20" w:lineRule="exact"/>
        <w:ind w:right="-23"/>
        <w:rPr>
          <w:rFonts w:ascii="TH SarabunPSK" w:eastAsia="Times New Roman" w:hAnsi="TH SarabunPSK" w:cs="TH SarabunPSK"/>
        </w:rPr>
      </w:pP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42F9E0E" wp14:editId="11CF62BE">
                <wp:simplePos x="0" y="0"/>
                <wp:positionH relativeFrom="column">
                  <wp:posOffset>-81915</wp:posOffset>
                </wp:positionH>
                <wp:positionV relativeFrom="paragraph">
                  <wp:posOffset>51435</wp:posOffset>
                </wp:positionV>
                <wp:extent cx="6140450" cy="0"/>
                <wp:effectExtent l="13335" t="13335" r="8890" b="5715"/>
                <wp:wrapNone/>
                <wp:docPr id="145" name="ตัวเชื่อมต่อตรง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5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4.05pt" to="47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" strokeweight=".16656mm"/>
            </w:pict>
          </mc:Fallback>
        </mc:AlternateContent>
      </w: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C0BDCD4" wp14:editId="4E2387A2">
                <wp:simplePos x="0" y="0"/>
                <wp:positionH relativeFrom="column">
                  <wp:posOffset>6049645</wp:posOffset>
                </wp:positionH>
                <wp:positionV relativeFrom="paragraph">
                  <wp:posOffset>51435</wp:posOffset>
                </wp:positionV>
                <wp:extent cx="581660" cy="0"/>
                <wp:effectExtent l="10795" t="13335" r="7620" b="5715"/>
                <wp:wrapNone/>
                <wp:docPr id="144" name="ตัวเชื่อมต่อตรง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4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35pt,4.05pt" to="522.1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" strokecolor="#943634" strokeweight=".16656mm"/>
            </w:pict>
          </mc:Fallback>
        </mc:AlternateContent>
      </w:r>
    </w:p>
    <w:p w:rsidR="00F938D6" w:rsidRPr="00DF293E" w:rsidRDefault="00F938D6" w:rsidP="00E860DD">
      <w:pPr>
        <w:spacing w:line="381" w:lineRule="exact"/>
        <w:ind w:right="-23"/>
        <w:rPr>
          <w:rFonts w:ascii="TH SarabunPSK" w:eastAsia="Times New Roman" w:hAnsi="TH SarabunPSK" w:cs="TH SarabunPSK"/>
        </w:rPr>
      </w:pPr>
    </w:p>
    <w:p w:rsidR="00F938D6" w:rsidRPr="00F31F3E" w:rsidRDefault="00863E32" w:rsidP="00E860DD">
      <w:pPr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กลยุทธ์คือ การก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>
        <w:rPr>
          <w:rFonts w:ascii="TH SarabunPSK" w:eastAsia="Angsana New" w:hAnsi="TH SarabunPSK" w:cs="TH SarabunPSK"/>
          <w:sz w:val="32"/>
          <w:szCs w:val="32"/>
          <w:cs/>
        </w:rPr>
        <w:t>หนดเป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้า</w:t>
      </w:r>
      <w:r>
        <w:rPr>
          <w:rFonts w:ascii="TH SarabunPSK" w:eastAsia="Angsana New" w:hAnsi="TH SarabunPSK" w:cs="TH SarabunPSK"/>
          <w:sz w:val="32"/>
          <w:szCs w:val="32"/>
          <w:cs/>
        </w:rPr>
        <w:t>หมายและวิธีการเดินหน้าสู่เป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้า</w:t>
      </w:r>
      <w:r w:rsidR="00F938D6" w:rsidRPr="00F31F3E">
        <w:rPr>
          <w:rFonts w:ascii="TH SarabunPSK" w:eastAsia="Angsana New" w:hAnsi="TH SarabunPSK" w:cs="TH SarabunPSK"/>
          <w:sz w:val="32"/>
          <w:szCs w:val="32"/>
          <w:cs/>
        </w:rPr>
        <w:t>หมาย ที่ผ่านการวิเคราะห์ภาพรวมทั้</w:t>
      </w:r>
      <w:r w:rsidR="00C6389F">
        <w:rPr>
          <w:rFonts w:ascii="TH SarabunPSK" w:eastAsia="Angsana New" w:hAnsi="TH SarabunPSK" w:cs="TH SarabunPSK" w:hint="cs"/>
          <w:sz w:val="32"/>
          <w:szCs w:val="32"/>
          <w:cs/>
        </w:rPr>
        <w:t>ง</w:t>
      </w:r>
      <w:r w:rsidR="00F938D6" w:rsidRPr="00F31F3E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F938D6" w:rsidRPr="00F31F3E">
        <w:rPr>
          <w:rFonts w:ascii="TH SarabunPSK" w:eastAsia="Angsana New" w:hAnsi="TH SarabunPSK" w:cs="TH SarabunPSK"/>
          <w:sz w:val="32"/>
          <w:szCs w:val="32"/>
          <w:cs/>
        </w:rPr>
        <w:t>ภายในและภายนอก องค์ประกอบและปัจจัยตัวแป</w:t>
      </w:r>
      <w:r>
        <w:rPr>
          <w:rFonts w:ascii="TH SarabunPSK" w:eastAsia="Angsana New" w:hAnsi="TH SarabunPSK" w:cs="TH SarabunPSK"/>
          <w:sz w:val="32"/>
          <w:szCs w:val="32"/>
          <w:cs/>
        </w:rPr>
        <w:t>รที่เกี่ยวข้องทั้งหมดผู้ที่จะก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F31F3E">
        <w:rPr>
          <w:rFonts w:ascii="TH SarabunPSK" w:eastAsia="Angsana New" w:hAnsi="TH SarabunPSK" w:cs="TH SarabunPSK"/>
          <w:sz w:val="32"/>
          <w:szCs w:val="32"/>
          <w:cs/>
        </w:rPr>
        <w:t>หนดกลยุทธ์ได้ ต้องเข้าใจว่า</w:t>
      </w:r>
    </w:p>
    <w:p w:rsidR="00F938D6" w:rsidRPr="00F31F3E" w:rsidRDefault="00F938D6" w:rsidP="00E860DD">
      <w:pPr>
        <w:tabs>
          <w:tab w:val="left" w:pos="9214"/>
        </w:tabs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F31F3E">
        <w:rPr>
          <w:rFonts w:ascii="TH SarabunPSK" w:eastAsia="Angsana New" w:hAnsi="TH SarabunPSK" w:cs="TH SarabunPSK"/>
          <w:sz w:val="32"/>
          <w:szCs w:val="32"/>
          <w:cs/>
        </w:rPr>
        <w:t>สภาพบริบทโรงเรียนเราเป็นแบบไหน มีจุดแข็งด้านใดจุดอ่อนตรงไหนมี และเข้าใจกับสถานการณ์ยาเสพติดใน ปัจจุบันให้เท่าทัน นอกจากนี้ยังต้องรู้ สถานการณ์โ</w:t>
      </w:r>
      <w:r w:rsidR="00863E32">
        <w:rPr>
          <w:rFonts w:ascii="TH SarabunPSK" w:eastAsia="Angsana New" w:hAnsi="TH SarabunPSK" w:cs="TH SarabunPSK"/>
          <w:sz w:val="32"/>
          <w:szCs w:val="32"/>
          <w:cs/>
        </w:rPr>
        <w:t>ดยรอบ ปัจจัยใดที่เอื้อต่อความส</w:t>
      </w:r>
      <w:r w:rsidR="00863E32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F31F3E">
        <w:rPr>
          <w:rFonts w:ascii="TH SarabunPSK" w:eastAsia="Angsana New" w:hAnsi="TH SarabunPSK" w:cs="TH SarabunPSK"/>
          <w:sz w:val="32"/>
          <w:szCs w:val="32"/>
          <w:cs/>
        </w:rPr>
        <w:t>เร็จ สามารถ โอกาสให้กับสถานศึกษาของเราได้ ปัจจัยใดที่อาจเป็นภัยและต้องหาทางระวังไว้ สิ่งเหล่านี้เป็นเรื่อ</w:t>
      </w:r>
      <w:r w:rsidR="00863E32">
        <w:rPr>
          <w:rFonts w:ascii="TH SarabunPSK" w:eastAsia="Angsana New" w:hAnsi="TH SarabunPSK" w:cs="TH SarabunPSK" w:hint="cs"/>
          <w:sz w:val="32"/>
          <w:szCs w:val="32"/>
          <w:cs/>
        </w:rPr>
        <w:t>ง</w:t>
      </w:r>
      <w:r w:rsidR="00DD3CC2">
        <w:rPr>
          <w:rFonts w:ascii="TH SarabunPSK" w:eastAsia="Angsana New" w:hAnsi="TH SarabunPSK" w:cs="TH SarabunPSK" w:hint="cs"/>
          <w:sz w:val="32"/>
          <w:szCs w:val="32"/>
          <w:cs/>
        </w:rPr>
        <w:t>ที่ใช้และคิด</w:t>
      </w:r>
      <w:r w:rsidRPr="00F31F3E">
        <w:rPr>
          <w:rFonts w:ascii="TH SarabunPSK" w:eastAsia="Angsana New" w:hAnsi="TH SarabunPSK" w:cs="TH SarabunPSK"/>
          <w:sz w:val="32"/>
          <w:szCs w:val="32"/>
          <w:cs/>
        </w:rPr>
        <w:t>ในการศึกสงคราม และถูกประยุกต์มาใช้ในทุกการแข่งขัน ไม่ว่าจะเป็นกีฬา จนมาถึงการจัดการศึกษาได้อ</w:t>
      </w:r>
      <w:r w:rsidR="00DD3CC2">
        <w:rPr>
          <w:rFonts w:ascii="TH SarabunPSK" w:eastAsia="Angsana New" w:hAnsi="TH SarabunPSK" w:cs="TH SarabunPSK" w:hint="cs"/>
          <w:sz w:val="32"/>
          <w:szCs w:val="32"/>
          <w:cs/>
        </w:rPr>
        <w:t>ีกด้วย</w:t>
      </w:r>
      <w:r w:rsidRPr="00F31F3E">
        <w:rPr>
          <w:rFonts w:ascii="TH SarabunPSK" w:eastAsia="Angsana New" w:hAnsi="TH SarabunPSK" w:cs="TH SarabunPSK"/>
          <w:sz w:val="32"/>
          <w:szCs w:val="32"/>
          <w:cs/>
        </w:rPr>
        <w:t xml:space="preserve"> เครื่องมือ</w:t>
      </w:r>
      <w:r w:rsidR="00DD3CC2">
        <w:rPr>
          <w:rFonts w:ascii="TH SarabunPSK" w:eastAsia="Angsana New" w:hAnsi="TH SarabunPSK" w:cs="TH SarabunPSK" w:hint="cs"/>
          <w:sz w:val="32"/>
          <w:szCs w:val="32"/>
          <w:cs/>
        </w:rPr>
        <w:t>สำ</w:t>
      </w:r>
      <w:r w:rsidRPr="00F31F3E">
        <w:rPr>
          <w:rFonts w:ascii="TH SarabunPSK" w:eastAsia="Angsana New" w:hAnsi="TH SarabunPSK" w:cs="TH SarabunPSK"/>
          <w:sz w:val="32"/>
          <w:szCs w:val="32"/>
          <w:cs/>
        </w:rPr>
        <w:t>คัญตัวหนึ่งที่ช่วยในการวิเคราะห์หากลยุทธ์ที่เหมาะสมให้เราได้</w:t>
      </w:r>
      <w:r w:rsidR="00DD3CC2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F31F3E">
        <w:rPr>
          <w:rFonts w:ascii="TH SarabunPSK" w:eastAsia="Angsana New" w:hAnsi="TH SarabunPSK" w:cs="TH SarabunPSK"/>
          <w:sz w:val="32"/>
          <w:szCs w:val="32"/>
          <w:cs/>
        </w:rPr>
        <w:t>และยังใช้ได้เสมอคื</w:t>
      </w:r>
      <w:r w:rsidR="00DD3CC2">
        <w:rPr>
          <w:rFonts w:ascii="TH SarabunPSK" w:eastAsia="Angsana New" w:hAnsi="TH SarabunPSK" w:cs="TH SarabunPSK" w:hint="cs"/>
          <w:sz w:val="32"/>
          <w:szCs w:val="32"/>
          <w:cs/>
        </w:rPr>
        <w:t>อ</w:t>
      </w:r>
      <w:r w:rsidR="00DD3CC2" w:rsidRPr="00DD3CC2">
        <w:rPr>
          <w:rFonts w:ascii="TH SarabunPSK" w:eastAsia="Arial" w:hAnsi="TH SarabunPSK" w:cs="TH SarabunPSK"/>
          <w:sz w:val="32"/>
          <w:szCs w:val="32"/>
        </w:rPr>
        <w:t xml:space="preserve"> </w:t>
      </w:r>
      <w:r w:rsidR="00DD3CC2" w:rsidRPr="00F31F3E">
        <w:rPr>
          <w:rFonts w:ascii="TH SarabunPSK" w:eastAsia="Arial" w:hAnsi="TH SarabunPSK" w:cs="TH SarabunPSK"/>
          <w:sz w:val="32"/>
          <w:szCs w:val="32"/>
        </w:rPr>
        <w:t>SWOT</w:t>
      </w:r>
      <w:r w:rsidR="00DD3CC2" w:rsidRPr="00F31F3E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F31F3E">
        <w:rPr>
          <w:rFonts w:ascii="TH SarabunPSK" w:eastAsia="Angsana New" w:hAnsi="TH SarabunPSK" w:cs="TH SarabunPSK"/>
          <w:sz w:val="32"/>
          <w:szCs w:val="32"/>
          <w:cs/>
        </w:rPr>
        <w:t>หรือ การวิเคราะห์</w:t>
      </w:r>
      <w:r w:rsidR="00DD3CC2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F31F3E">
        <w:rPr>
          <w:rFonts w:ascii="TH SarabunPSK" w:eastAsia="Angsana New" w:hAnsi="TH SarabunPSK" w:cs="TH SarabunPSK"/>
          <w:sz w:val="32"/>
          <w:szCs w:val="32"/>
          <w:cs/>
        </w:rPr>
        <w:t>ช่วยให้นักวางกลยุทธ์ เข้าใจภาพรวมของสถาน</w:t>
      </w:r>
      <w:r w:rsidR="00DD3CC2">
        <w:rPr>
          <w:rFonts w:ascii="TH SarabunPSK" w:eastAsia="Angsana New" w:hAnsi="TH SarabunPSK" w:cs="TH SarabunPSK" w:hint="cs"/>
          <w:sz w:val="32"/>
          <w:szCs w:val="32"/>
          <w:cs/>
        </w:rPr>
        <w:t>การณ์ที่เ</w:t>
      </w:r>
      <w:r w:rsidRPr="00F31F3E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</w:t>
      </w:r>
      <w:r w:rsidR="00DD3CC2">
        <w:rPr>
          <w:rFonts w:ascii="TH SarabunPSK" w:eastAsia="Angsana New" w:hAnsi="TH SarabunPSK" w:cs="TH SarabunPSK"/>
          <w:sz w:val="32"/>
          <w:szCs w:val="32"/>
          <w:cs/>
        </w:rPr>
        <w:t>ิดขึ้น</w:t>
      </w:r>
      <w:r w:rsidR="00DD3CC2">
        <w:rPr>
          <w:rFonts w:ascii="TH SarabunPSK" w:eastAsia="Angsana New" w:hAnsi="TH SarabunPSK" w:cs="TH SarabunPSK" w:hint="cs"/>
          <w:sz w:val="32"/>
          <w:szCs w:val="32"/>
          <w:cs/>
        </w:rPr>
        <w:t xml:space="preserve">  </w:t>
      </w:r>
      <w:r w:rsidRPr="00F31F3E">
        <w:rPr>
          <w:rFonts w:ascii="TH SarabunPSK" w:eastAsia="Angsana New" w:hAnsi="TH SarabunPSK" w:cs="TH SarabunPSK"/>
          <w:sz w:val="32"/>
          <w:szCs w:val="32"/>
          <w:cs/>
        </w:rPr>
        <w:t>เพื่อให้เราสาม</w:t>
      </w:r>
      <w:r w:rsidR="00DD3CC2">
        <w:rPr>
          <w:rFonts w:ascii="TH SarabunPSK" w:eastAsia="Angsana New" w:hAnsi="TH SarabunPSK" w:cs="TH SarabunPSK"/>
          <w:sz w:val="32"/>
          <w:szCs w:val="32"/>
          <w:cs/>
        </w:rPr>
        <w:t>ารถก</w:t>
      </w:r>
      <w:r w:rsidR="00DD3CC2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F31F3E">
        <w:rPr>
          <w:rFonts w:ascii="TH SarabunPSK" w:eastAsia="Angsana New" w:hAnsi="TH SarabunPSK" w:cs="TH SarabunPSK"/>
          <w:sz w:val="32"/>
          <w:szCs w:val="32"/>
          <w:cs/>
        </w:rPr>
        <w:t>หนดทิศทา</w:t>
      </w:r>
      <w:r w:rsidR="00DD3CC2">
        <w:rPr>
          <w:rFonts w:ascii="TH SarabunPSK" w:eastAsia="Angsana New" w:hAnsi="TH SarabunPSK" w:cs="TH SarabunPSK"/>
          <w:sz w:val="32"/>
          <w:szCs w:val="32"/>
          <w:cs/>
        </w:rPr>
        <w:t>ง ที่จะเดินต่อไป ซึ่งก็คือการก</w:t>
      </w:r>
      <w:r w:rsidR="00DD3CC2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DD3CC2">
        <w:rPr>
          <w:rFonts w:ascii="TH SarabunPSK" w:eastAsia="Angsana New" w:hAnsi="TH SarabunPSK" w:cs="TH SarabunPSK"/>
          <w:sz w:val="32"/>
          <w:szCs w:val="32"/>
          <w:cs/>
        </w:rPr>
        <w:t>หนดกลยุทธ์นั่นเอง</w:t>
      </w:r>
      <w:r w:rsidR="0092035F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DD3CC2">
        <w:rPr>
          <w:rFonts w:ascii="TH SarabunPSK" w:eastAsia="Angsana New" w:hAnsi="TH SarabunPSK" w:cs="TH SarabunPSK"/>
          <w:sz w:val="32"/>
          <w:szCs w:val="32"/>
          <w:cs/>
        </w:rPr>
        <w:t>การก</w:t>
      </w:r>
      <w:r w:rsidR="00DD3CC2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F31F3E">
        <w:rPr>
          <w:rFonts w:ascii="TH SarabunPSK" w:eastAsia="Angsana New" w:hAnsi="TH SarabunPSK" w:cs="TH SarabunPSK"/>
          <w:sz w:val="32"/>
          <w:szCs w:val="32"/>
          <w:cs/>
        </w:rPr>
        <w:t>หนดก</w:t>
      </w:r>
      <w:r w:rsidR="00DD3CC2">
        <w:rPr>
          <w:rFonts w:ascii="TH SarabunPSK" w:eastAsia="Angsana New" w:hAnsi="TH SarabunPSK" w:cs="TH SarabunPSK"/>
          <w:sz w:val="32"/>
          <w:szCs w:val="32"/>
          <w:cs/>
        </w:rPr>
        <w:t>ลยุทธ์นั้น ประกอบไปด้วยปัจจัยสำคัญดังนี้ เริ่มต้นด้วยค</w:t>
      </w:r>
      <w:r w:rsidR="00DD3CC2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DD3CC2">
        <w:rPr>
          <w:rFonts w:ascii="TH SarabunPSK" w:eastAsia="Angsana New" w:hAnsi="TH SarabunPSK" w:cs="TH SarabunPSK"/>
          <w:sz w:val="32"/>
          <w:szCs w:val="32"/>
          <w:cs/>
        </w:rPr>
        <w:t>ถามว่าท</w:t>
      </w:r>
      <w:r w:rsidR="00DD3CC2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DD3CC2">
        <w:rPr>
          <w:rFonts w:ascii="TH SarabunPSK" w:eastAsia="Angsana New" w:hAnsi="TH SarabunPSK" w:cs="TH SarabunPSK"/>
          <w:sz w:val="32"/>
          <w:szCs w:val="32"/>
          <w:cs/>
        </w:rPr>
        <w:t>ไมเมื่อเข้าใจแก่นแท้แล้วค่อยก</w:t>
      </w:r>
      <w:r w:rsidR="00DD3CC2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DD3CC2">
        <w:rPr>
          <w:rFonts w:ascii="TH SarabunPSK" w:eastAsia="Angsana New" w:hAnsi="TH SarabunPSK" w:cs="TH SarabunPSK"/>
          <w:sz w:val="32"/>
          <w:szCs w:val="32"/>
          <w:cs/>
        </w:rPr>
        <w:t>หนดเ</w:t>
      </w:r>
      <w:r w:rsidR="00DD3CC2">
        <w:rPr>
          <w:rFonts w:ascii="TH SarabunPSK" w:eastAsia="Angsana New" w:hAnsi="TH SarabunPSK" w:cs="TH SarabunPSK" w:hint="cs"/>
          <w:sz w:val="32"/>
          <w:szCs w:val="32"/>
          <w:cs/>
        </w:rPr>
        <w:t>ป้า</w:t>
      </w:r>
      <w:r w:rsidRPr="00F31F3E">
        <w:rPr>
          <w:rFonts w:ascii="TH SarabunPSK" w:eastAsia="Angsana New" w:hAnsi="TH SarabunPSK" w:cs="TH SarabunPSK"/>
          <w:sz w:val="32"/>
          <w:szCs w:val="32"/>
          <w:cs/>
        </w:rPr>
        <w:t>หมายดังนี้</w:t>
      </w:r>
    </w:p>
    <w:p w:rsidR="00F938D6" w:rsidRPr="00F31F3E" w:rsidRDefault="00F938D6" w:rsidP="00E860DD">
      <w:pPr>
        <w:spacing w:line="103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F31F3E" w:rsidRDefault="00F938D6" w:rsidP="00E860DD">
      <w:pPr>
        <w:numPr>
          <w:ilvl w:val="0"/>
          <w:numId w:val="4"/>
        </w:numPr>
        <w:tabs>
          <w:tab w:val="left" w:pos="302"/>
        </w:tabs>
        <w:spacing w:line="314" w:lineRule="auto"/>
        <w:ind w:right="-23" w:firstLine="69"/>
        <w:rPr>
          <w:rFonts w:ascii="TH SarabunPSK" w:eastAsia="Arial" w:hAnsi="TH SarabunPSK" w:cs="TH SarabunPSK"/>
          <w:sz w:val="32"/>
          <w:szCs w:val="32"/>
        </w:rPr>
      </w:pPr>
      <w:r w:rsidRPr="00F31F3E">
        <w:rPr>
          <w:rFonts w:ascii="TH SarabunPSK" w:eastAsia="Arial" w:hAnsi="TH SarabunPSK" w:cs="TH SarabunPSK"/>
          <w:sz w:val="32"/>
          <w:szCs w:val="32"/>
        </w:rPr>
        <w:t xml:space="preserve">Why </w:t>
      </w:r>
      <w:r w:rsidR="00DD3CC2">
        <w:rPr>
          <w:rFonts w:ascii="TH SarabunPSK" w:eastAsia="Angsana New" w:hAnsi="TH SarabunPSK" w:cs="TH SarabunPSK"/>
          <w:sz w:val="32"/>
          <w:szCs w:val="32"/>
          <w:cs/>
        </w:rPr>
        <w:t>หาแก่นแท้ว่าท</w:t>
      </w:r>
      <w:r w:rsidR="00DD3CC2">
        <w:rPr>
          <w:rFonts w:ascii="TH SarabunPSK" w:eastAsia="Angsana New" w:hAnsi="TH SarabunPSK" w:cs="TH SarabunPSK" w:hint="cs"/>
          <w:sz w:val="32"/>
          <w:szCs w:val="32"/>
          <w:cs/>
        </w:rPr>
        <w:t xml:space="preserve">ำไม  </w:t>
      </w:r>
      <w:r w:rsidRPr="00F31F3E">
        <w:rPr>
          <w:rFonts w:ascii="TH SarabunPSK" w:eastAsia="Angsana New" w:hAnsi="TH SarabunPSK" w:cs="TH SarabunPSK"/>
          <w:sz w:val="32"/>
          <w:szCs w:val="32"/>
          <w:cs/>
        </w:rPr>
        <w:t>เช่นหากต้องกา</w:t>
      </w:r>
      <w:r w:rsidR="00DD3CC2">
        <w:rPr>
          <w:rFonts w:ascii="TH SarabunPSK" w:eastAsia="Angsana New" w:hAnsi="TH SarabunPSK" w:cs="TH SarabunPSK"/>
          <w:sz w:val="32"/>
          <w:szCs w:val="32"/>
          <w:cs/>
        </w:rPr>
        <w:t>รแก้ปัญหาอะไรคือแก่นแท้ของปัญหา</w:t>
      </w:r>
      <w:r w:rsidR="00DD3CC2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F31F3E">
        <w:rPr>
          <w:rFonts w:ascii="TH SarabunPSK" w:eastAsia="Angsana New" w:hAnsi="TH SarabunPSK" w:cs="TH SarabunPSK"/>
          <w:sz w:val="32"/>
          <w:szCs w:val="32"/>
          <w:cs/>
        </w:rPr>
        <w:t>เพื</w:t>
      </w:r>
      <w:r w:rsidR="00DD3CC2">
        <w:rPr>
          <w:rFonts w:ascii="TH SarabunPSK" w:eastAsia="Angsana New" w:hAnsi="TH SarabunPSK" w:cs="TH SarabunPSK"/>
          <w:sz w:val="32"/>
          <w:szCs w:val="32"/>
          <w:cs/>
        </w:rPr>
        <w:t>่อที่จะก</w:t>
      </w:r>
      <w:r w:rsidR="00DD3CC2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F31F3E">
        <w:rPr>
          <w:rFonts w:ascii="TH SarabunPSK" w:eastAsia="Angsana New" w:hAnsi="TH SarabunPSK" w:cs="TH SarabunPSK"/>
          <w:sz w:val="32"/>
          <w:szCs w:val="32"/>
          <w:cs/>
        </w:rPr>
        <w:t>หนดกลยุทธ์</w:t>
      </w:r>
      <w:r w:rsidRPr="00F31F3E">
        <w:rPr>
          <w:rFonts w:ascii="TH SarabunPSK" w:eastAsia="Arial" w:hAnsi="TH SarabunPSK" w:cs="TH SarabunPSK"/>
          <w:sz w:val="32"/>
          <w:szCs w:val="32"/>
        </w:rPr>
        <w:t xml:space="preserve"> </w:t>
      </w:r>
      <w:r w:rsidRPr="00F31F3E">
        <w:rPr>
          <w:rFonts w:ascii="TH SarabunPSK" w:eastAsia="Angsana New" w:hAnsi="TH SarabunPSK" w:cs="TH SarabunPSK"/>
          <w:sz w:val="32"/>
          <w:szCs w:val="32"/>
          <w:cs/>
        </w:rPr>
        <w:t>ทิศทางของโรงเรียนเรา</w:t>
      </w:r>
    </w:p>
    <w:p w:rsidR="00F938D6" w:rsidRPr="00F31F3E" w:rsidRDefault="00F938D6" w:rsidP="00E860DD">
      <w:pPr>
        <w:spacing w:line="25" w:lineRule="exact"/>
        <w:ind w:right="-23"/>
        <w:rPr>
          <w:rFonts w:ascii="TH SarabunPSK" w:eastAsia="Arial" w:hAnsi="TH SarabunPSK" w:cs="TH SarabunPSK"/>
          <w:sz w:val="32"/>
          <w:szCs w:val="32"/>
        </w:rPr>
      </w:pPr>
    </w:p>
    <w:p w:rsidR="00F938D6" w:rsidRPr="00F31F3E" w:rsidRDefault="00F938D6" w:rsidP="00E860DD">
      <w:pPr>
        <w:numPr>
          <w:ilvl w:val="0"/>
          <w:numId w:val="4"/>
        </w:numPr>
        <w:tabs>
          <w:tab w:val="left" w:pos="307"/>
        </w:tabs>
        <w:spacing w:line="0" w:lineRule="atLeast"/>
        <w:ind w:right="-23" w:firstLine="74"/>
        <w:rPr>
          <w:rFonts w:ascii="TH SarabunPSK" w:eastAsia="Arial" w:hAnsi="TH SarabunPSK" w:cs="TH SarabunPSK"/>
          <w:sz w:val="32"/>
          <w:szCs w:val="32"/>
        </w:rPr>
      </w:pPr>
      <w:r w:rsidRPr="00F31F3E">
        <w:rPr>
          <w:rFonts w:ascii="TH SarabunPSK" w:eastAsia="Arial" w:hAnsi="TH SarabunPSK" w:cs="TH SarabunPSK"/>
          <w:sz w:val="32"/>
          <w:szCs w:val="32"/>
        </w:rPr>
        <w:t xml:space="preserve">What </w:t>
      </w:r>
      <w:r w:rsidR="00DD3CC2">
        <w:rPr>
          <w:rFonts w:ascii="TH SarabunPSK" w:eastAsia="Angsana New" w:hAnsi="TH SarabunPSK" w:cs="TH SarabunPSK"/>
          <w:sz w:val="32"/>
          <w:szCs w:val="32"/>
          <w:cs/>
        </w:rPr>
        <w:t>เป</w:t>
      </w:r>
      <w:r w:rsidR="00DD3CC2">
        <w:rPr>
          <w:rFonts w:ascii="TH SarabunPSK" w:eastAsia="Angsana New" w:hAnsi="TH SarabunPSK" w:cs="TH SarabunPSK" w:hint="cs"/>
          <w:sz w:val="32"/>
          <w:szCs w:val="32"/>
          <w:cs/>
        </w:rPr>
        <w:t>้า</w:t>
      </w:r>
      <w:r w:rsidR="00DD3CC2">
        <w:rPr>
          <w:rFonts w:ascii="TH SarabunPSK" w:eastAsia="Angsana New" w:hAnsi="TH SarabunPSK" w:cs="TH SarabunPSK"/>
          <w:sz w:val="32"/>
          <w:szCs w:val="32"/>
          <w:cs/>
        </w:rPr>
        <w:t>หมาย ก</w:t>
      </w:r>
      <w:r w:rsidR="00DD3CC2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DD3CC2">
        <w:rPr>
          <w:rFonts w:ascii="TH SarabunPSK" w:eastAsia="Angsana New" w:hAnsi="TH SarabunPSK" w:cs="TH SarabunPSK"/>
          <w:sz w:val="32"/>
          <w:szCs w:val="32"/>
          <w:cs/>
        </w:rPr>
        <w:t>หนดเป</w:t>
      </w:r>
      <w:r w:rsidR="00DD3CC2">
        <w:rPr>
          <w:rFonts w:ascii="TH SarabunPSK" w:eastAsia="Angsana New" w:hAnsi="TH SarabunPSK" w:cs="TH SarabunPSK" w:hint="cs"/>
          <w:sz w:val="32"/>
          <w:szCs w:val="32"/>
          <w:cs/>
        </w:rPr>
        <w:t>้า</w:t>
      </w:r>
      <w:r w:rsidRPr="00F31F3E">
        <w:rPr>
          <w:rFonts w:ascii="TH SarabunPSK" w:eastAsia="Angsana New" w:hAnsi="TH SarabunPSK" w:cs="TH SarabunPSK"/>
          <w:sz w:val="32"/>
          <w:szCs w:val="32"/>
          <w:cs/>
        </w:rPr>
        <w:t>หมาย หลังผ่านความเข้าใจอย่างชัดแจ้งถึงแก่นแท้ เพื่อที่จะรู้ว่าเราจ</w:t>
      </w:r>
      <w:r w:rsidR="00DD3CC2">
        <w:rPr>
          <w:rFonts w:ascii="TH SarabunPSK" w:eastAsia="Arial" w:hAnsi="TH SarabunPSK" w:cs="TH SarabunPSK" w:hint="cs"/>
          <w:sz w:val="32"/>
          <w:szCs w:val="32"/>
          <w:cs/>
        </w:rPr>
        <w:t>ะมุ่ง</w:t>
      </w:r>
      <w:r w:rsidRPr="00F31F3E">
        <w:rPr>
          <w:rFonts w:ascii="TH SarabunPSK" w:eastAsia="Angsana New" w:hAnsi="TH SarabunPSK" w:cs="TH SarabunPSK"/>
          <w:sz w:val="32"/>
          <w:szCs w:val="32"/>
          <w:cs/>
        </w:rPr>
        <w:t>ตรงไหน อย่างมีเหตุผลและที่มาที่ไป</w:t>
      </w:r>
    </w:p>
    <w:p w:rsidR="00F938D6" w:rsidRPr="00F31F3E" w:rsidRDefault="00F938D6" w:rsidP="00E860DD">
      <w:pPr>
        <w:numPr>
          <w:ilvl w:val="0"/>
          <w:numId w:val="4"/>
        </w:numPr>
        <w:tabs>
          <w:tab w:val="left" w:pos="302"/>
        </w:tabs>
        <w:spacing w:before="240" w:line="314" w:lineRule="auto"/>
        <w:ind w:right="-23" w:firstLine="69"/>
        <w:rPr>
          <w:rFonts w:ascii="TH SarabunPSK" w:eastAsia="Arial" w:hAnsi="TH SarabunPSK" w:cs="TH SarabunPSK"/>
          <w:sz w:val="32"/>
          <w:szCs w:val="32"/>
        </w:rPr>
      </w:pPr>
      <w:r w:rsidRPr="00F31F3E">
        <w:rPr>
          <w:rFonts w:ascii="TH SarabunPSK" w:eastAsia="Arial" w:hAnsi="TH SarabunPSK" w:cs="TH SarabunPSK"/>
          <w:sz w:val="32"/>
          <w:szCs w:val="32"/>
        </w:rPr>
        <w:t xml:space="preserve">How </w:t>
      </w:r>
      <w:r w:rsidR="00DD3CC2">
        <w:rPr>
          <w:rFonts w:ascii="TH SarabunPSK" w:eastAsia="Angsana New" w:hAnsi="TH SarabunPSK" w:cs="TH SarabunPSK"/>
          <w:sz w:val="32"/>
          <w:szCs w:val="32"/>
          <w:cs/>
        </w:rPr>
        <w:t>วิธีการ ก</w:t>
      </w:r>
      <w:r w:rsidR="00DD3CC2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F31F3E">
        <w:rPr>
          <w:rFonts w:ascii="TH SarabunPSK" w:eastAsia="Angsana New" w:hAnsi="TH SarabunPSK" w:cs="TH SarabunPSK"/>
          <w:sz w:val="32"/>
          <w:szCs w:val="32"/>
          <w:cs/>
        </w:rPr>
        <w:t>หนดวิธีการ โดยใช้แนวคิด</w:t>
      </w:r>
      <w:r w:rsidRPr="00F31F3E">
        <w:rPr>
          <w:rFonts w:ascii="TH SarabunPSK" w:eastAsia="Arial" w:hAnsi="TH SarabunPSK" w:cs="TH SarabunPSK"/>
          <w:sz w:val="32"/>
          <w:szCs w:val="32"/>
        </w:rPr>
        <w:t xml:space="preserve">Concept </w:t>
      </w:r>
      <w:r w:rsidR="00DD3CC2">
        <w:rPr>
          <w:rFonts w:ascii="TH SarabunPSK" w:eastAsia="Angsana New" w:hAnsi="TH SarabunPSK" w:cs="TH SarabunPSK"/>
          <w:sz w:val="32"/>
          <w:szCs w:val="32"/>
          <w:cs/>
        </w:rPr>
        <w:t>มาอธิบายวิธีการที่จะบรรลุเ</w:t>
      </w:r>
      <w:r w:rsidR="00DD3CC2">
        <w:rPr>
          <w:rFonts w:ascii="TH SarabunPSK" w:eastAsia="Angsana New" w:hAnsi="TH SarabunPSK" w:cs="TH SarabunPSK" w:hint="cs"/>
          <w:sz w:val="32"/>
          <w:szCs w:val="32"/>
          <w:cs/>
        </w:rPr>
        <w:t>ป้า</w:t>
      </w:r>
      <w:r w:rsidR="00DD3CC2">
        <w:rPr>
          <w:rFonts w:ascii="TH SarabunPSK" w:eastAsia="Angsana New" w:hAnsi="TH SarabunPSK" w:cs="TH SarabunPSK"/>
          <w:sz w:val="32"/>
          <w:szCs w:val="32"/>
          <w:cs/>
        </w:rPr>
        <w:t>หมาย ก่อนจะน</w:t>
      </w:r>
      <w:r w:rsidR="00DD3CC2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F31F3E">
        <w:rPr>
          <w:rFonts w:ascii="TH SarabunPSK" w:eastAsia="Angsana New" w:hAnsi="TH SarabunPSK" w:cs="TH SarabunPSK"/>
          <w:sz w:val="32"/>
          <w:szCs w:val="32"/>
          <w:cs/>
        </w:rPr>
        <w:t>ไปสู่</w:t>
      </w:r>
      <w:r w:rsidRPr="00F31F3E">
        <w:rPr>
          <w:rFonts w:ascii="TH SarabunPSK" w:eastAsia="Arial" w:hAnsi="TH SarabunPSK" w:cs="TH SarabunPSK"/>
          <w:sz w:val="32"/>
          <w:szCs w:val="32"/>
        </w:rPr>
        <w:t xml:space="preserve"> </w:t>
      </w:r>
      <w:r w:rsidRPr="00F31F3E">
        <w:rPr>
          <w:rFonts w:ascii="TH SarabunPSK" w:eastAsia="Angsana New" w:hAnsi="TH SarabunPSK" w:cs="TH SarabunPSK"/>
          <w:sz w:val="32"/>
          <w:szCs w:val="32"/>
          <w:cs/>
        </w:rPr>
        <w:t>การวางแผน ออกแบบวิธีการอย่างมีเหตุผล</w:t>
      </w:r>
    </w:p>
    <w:p w:rsidR="00F938D6" w:rsidRPr="00F31F3E" w:rsidRDefault="00F938D6" w:rsidP="00E860DD">
      <w:pPr>
        <w:spacing w:line="25" w:lineRule="exact"/>
        <w:ind w:right="-23"/>
        <w:rPr>
          <w:rFonts w:ascii="TH SarabunPSK" w:eastAsia="Arial" w:hAnsi="TH SarabunPSK" w:cs="TH SarabunPSK"/>
          <w:sz w:val="32"/>
          <w:szCs w:val="32"/>
        </w:rPr>
      </w:pPr>
    </w:p>
    <w:p w:rsidR="00F938D6" w:rsidRPr="00F31F3E" w:rsidRDefault="00F938D6" w:rsidP="00E860DD">
      <w:pPr>
        <w:numPr>
          <w:ilvl w:val="0"/>
          <w:numId w:val="4"/>
        </w:numPr>
        <w:tabs>
          <w:tab w:val="left" w:pos="305"/>
        </w:tabs>
        <w:spacing w:line="294" w:lineRule="auto"/>
        <w:ind w:right="-23" w:firstLine="69"/>
        <w:rPr>
          <w:rFonts w:ascii="TH SarabunPSK" w:eastAsia="Arial" w:hAnsi="TH SarabunPSK" w:cs="TH SarabunPSK"/>
          <w:sz w:val="32"/>
          <w:szCs w:val="32"/>
        </w:rPr>
      </w:pPr>
      <w:r w:rsidRPr="00F31F3E">
        <w:rPr>
          <w:rFonts w:ascii="TH SarabunPSK" w:eastAsia="Arial" w:hAnsi="TH SarabunPSK" w:cs="TH SarabunPSK"/>
          <w:sz w:val="32"/>
          <w:szCs w:val="32"/>
        </w:rPr>
        <w:t xml:space="preserve">Assess </w:t>
      </w:r>
      <w:r w:rsidR="00DD3CC2">
        <w:rPr>
          <w:rFonts w:ascii="TH SarabunPSK" w:eastAsia="Angsana New" w:hAnsi="TH SarabunPSK" w:cs="TH SarabunPSK"/>
          <w:sz w:val="32"/>
          <w:szCs w:val="32"/>
          <w:cs/>
        </w:rPr>
        <w:t>ตรวจสอบ ตรวจสอบก</w:t>
      </w:r>
      <w:r w:rsidR="00DD3CC2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F31F3E">
        <w:rPr>
          <w:rFonts w:ascii="TH SarabunPSK" w:eastAsia="Angsana New" w:hAnsi="TH SarabunPSK" w:cs="TH SarabunPSK"/>
          <w:sz w:val="32"/>
          <w:szCs w:val="32"/>
          <w:cs/>
        </w:rPr>
        <w:t>หนดตัวเปรี</w:t>
      </w:r>
      <w:r w:rsidR="00DD3CC2">
        <w:rPr>
          <w:rFonts w:ascii="TH SarabunPSK" w:eastAsia="Angsana New" w:hAnsi="TH SarabunPSK" w:cs="TH SarabunPSK"/>
          <w:sz w:val="32"/>
          <w:szCs w:val="32"/>
          <w:cs/>
        </w:rPr>
        <w:t>ยบเทียบ เพื่อวัดว่ากลยุทธ์ที่ก</w:t>
      </w:r>
      <w:r w:rsidR="00DD3CC2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F31F3E">
        <w:rPr>
          <w:rFonts w:ascii="TH SarabunPSK" w:eastAsia="Angsana New" w:hAnsi="TH SarabunPSK" w:cs="TH SarabunPSK"/>
          <w:sz w:val="32"/>
          <w:szCs w:val="32"/>
          <w:cs/>
        </w:rPr>
        <w:t>หนดไว้ เป็นไปตามแผนการ</w:t>
      </w:r>
      <w:r w:rsidRPr="00F31F3E">
        <w:rPr>
          <w:rFonts w:ascii="TH SarabunPSK" w:eastAsia="Arial" w:hAnsi="TH SarabunPSK" w:cs="TH SarabunPSK"/>
          <w:sz w:val="32"/>
          <w:szCs w:val="32"/>
        </w:rPr>
        <w:t xml:space="preserve"> </w:t>
      </w:r>
      <w:r w:rsidRPr="00F31F3E">
        <w:rPr>
          <w:rFonts w:ascii="TH SarabunPSK" w:eastAsia="Angsana New" w:hAnsi="TH SarabunPSK" w:cs="TH SarabunPSK"/>
          <w:sz w:val="32"/>
          <w:szCs w:val="32"/>
          <w:cs/>
        </w:rPr>
        <w:t>หรือไม่ หากไม่ ต้องกลับไปวิเคราะห์ใหม่ เพื่อปรับกลยุทธ์ให้ดีที่สุดเสมอ</w:t>
      </w:r>
    </w:p>
    <w:p w:rsidR="00F938D6" w:rsidRPr="00F31F3E" w:rsidRDefault="00F938D6" w:rsidP="00E860DD">
      <w:pPr>
        <w:spacing w:line="294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F31F3E" w:rsidRDefault="00F31F3E" w:rsidP="00E860DD">
      <w:pPr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F31F3E">
        <w:rPr>
          <w:rFonts w:ascii="TH SarabunPSK" w:eastAsia="Angsana New" w:hAnsi="TH SarabunPSK" w:cs="TH SarabunPSK"/>
          <w:sz w:val="32"/>
          <w:szCs w:val="32"/>
          <w:cs/>
        </w:rPr>
        <w:t>สิ่งส</w:t>
      </w:r>
      <w:r w:rsidRPr="00F31F3E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DD3CC2">
        <w:rPr>
          <w:rFonts w:ascii="TH SarabunPSK" w:eastAsia="Angsana New" w:hAnsi="TH SarabunPSK" w:cs="TH SarabunPSK"/>
          <w:sz w:val="32"/>
          <w:szCs w:val="32"/>
          <w:cs/>
        </w:rPr>
        <w:t>คัญที่สุดของการท</w:t>
      </w:r>
      <w:r w:rsidR="00DD3CC2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F31F3E">
        <w:rPr>
          <w:rFonts w:ascii="TH SarabunPSK" w:eastAsia="Angsana New" w:hAnsi="TH SarabunPSK" w:cs="TH SarabunPSK"/>
          <w:sz w:val="32"/>
          <w:szCs w:val="32"/>
          <w:cs/>
        </w:rPr>
        <w:t>กลยุทธ์ที่มักถูกมองข้าม แ</w:t>
      </w:r>
      <w:r w:rsidR="00DD3CC2">
        <w:rPr>
          <w:rFonts w:ascii="TH SarabunPSK" w:eastAsia="Angsana New" w:hAnsi="TH SarabunPSK" w:cs="TH SarabunPSK"/>
          <w:sz w:val="32"/>
          <w:szCs w:val="32"/>
          <w:cs/>
        </w:rPr>
        <w:t>ต่มีความส</w:t>
      </w:r>
      <w:r w:rsidR="00DD3CC2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DD3CC2">
        <w:rPr>
          <w:rFonts w:ascii="TH SarabunPSK" w:eastAsia="Angsana New" w:hAnsi="TH SarabunPSK" w:cs="TH SarabunPSK"/>
          <w:sz w:val="32"/>
          <w:szCs w:val="32"/>
          <w:cs/>
        </w:rPr>
        <w:t>คัญและเป็นตัวก</w:t>
      </w:r>
      <w:r w:rsidR="00DD3CC2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F31F3E">
        <w:rPr>
          <w:rFonts w:ascii="TH SarabunPSK" w:eastAsia="Angsana New" w:hAnsi="TH SarabunPSK" w:cs="TH SarabunPSK"/>
          <w:sz w:val="32"/>
          <w:szCs w:val="32"/>
          <w:cs/>
        </w:rPr>
        <w:t>หนดว่ากลยุท</w:t>
      </w:r>
      <w:r w:rsidR="0092035F">
        <w:rPr>
          <w:rFonts w:ascii="TH SarabunPSK" w:eastAsia="Angsana New" w:hAnsi="TH SarabunPSK" w:cs="TH SarabunPSK" w:hint="cs"/>
          <w:sz w:val="32"/>
          <w:szCs w:val="32"/>
          <w:cs/>
        </w:rPr>
        <w:t>ธ์ที่วาง</w:t>
      </w:r>
      <w:r w:rsidR="0092035F">
        <w:rPr>
          <w:rFonts w:ascii="TH SarabunPSK" w:eastAsia="Angsana New" w:hAnsi="TH SarabunPSK" w:cs="TH SarabunPSK"/>
          <w:sz w:val="32"/>
          <w:szCs w:val="32"/>
          <w:cs/>
        </w:rPr>
        <w:t xml:space="preserve"> ไว้จะส</w:t>
      </w:r>
      <w:r w:rsidR="0092035F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F31F3E">
        <w:rPr>
          <w:rFonts w:ascii="TH SarabunPSK" w:eastAsia="Angsana New" w:hAnsi="TH SarabunPSK" w:cs="TH SarabunPSK"/>
          <w:sz w:val="32"/>
          <w:szCs w:val="32"/>
          <w:cs/>
        </w:rPr>
        <w:t>เร็จหรือไม่คื</w:t>
      </w:r>
      <w:r w:rsidR="0092035F">
        <w:rPr>
          <w:rFonts w:ascii="TH SarabunPSK" w:eastAsia="Angsana New" w:hAnsi="TH SarabunPSK" w:cs="TH SarabunPSK"/>
          <w:sz w:val="32"/>
          <w:szCs w:val="32"/>
          <w:cs/>
        </w:rPr>
        <w:t>อการสร้างการรับรู้ร่วมกันถึงเป</w:t>
      </w:r>
      <w:r w:rsidR="0092035F">
        <w:rPr>
          <w:rFonts w:ascii="TH SarabunPSK" w:eastAsia="Angsana New" w:hAnsi="TH SarabunPSK" w:cs="TH SarabunPSK" w:hint="cs"/>
          <w:sz w:val="32"/>
          <w:szCs w:val="32"/>
          <w:cs/>
        </w:rPr>
        <w:t>้า</w:t>
      </w:r>
      <w:r w:rsidR="00F938D6" w:rsidRPr="00F31F3E">
        <w:rPr>
          <w:rFonts w:ascii="TH SarabunPSK" w:eastAsia="Angsana New" w:hAnsi="TH SarabunPSK" w:cs="TH SarabunPSK"/>
          <w:sz w:val="32"/>
          <w:szCs w:val="32"/>
          <w:cs/>
        </w:rPr>
        <w:t>หมาย ของคนในองค์กร เปรียบภาพเหมือนการภายเรือ เมื่อทุกคนรู้ทิศทางที่จะไป</w:t>
      </w:r>
      <w:r w:rsidR="00F938D6" w:rsidRPr="00F31F3E">
        <w:rPr>
          <w:rFonts w:ascii="TH SarabunPSK" w:eastAsia="Angsana New" w:hAnsi="TH SarabunPSK" w:cs="TH SarabunPSK"/>
          <w:sz w:val="32"/>
          <w:szCs w:val="32"/>
        </w:rPr>
        <w:t>(</w:t>
      </w:r>
      <w:r w:rsidR="0092035F">
        <w:rPr>
          <w:rFonts w:ascii="TH SarabunPSK" w:eastAsia="Angsana New" w:hAnsi="TH SarabunPSK" w:cs="TH SarabunPSK"/>
          <w:sz w:val="32"/>
          <w:szCs w:val="32"/>
          <w:cs/>
        </w:rPr>
        <w:t>เป</w:t>
      </w:r>
      <w:r w:rsidR="0092035F">
        <w:rPr>
          <w:rFonts w:ascii="TH SarabunPSK" w:eastAsia="Angsana New" w:hAnsi="TH SarabunPSK" w:cs="TH SarabunPSK" w:hint="cs"/>
          <w:sz w:val="32"/>
          <w:szCs w:val="32"/>
          <w:cs/>
        </w:rPr>
        <w:t>้า</w:t>
      </w:r>
      <w:r w:rsidR="00F938D6" w:rsidRPr="00F31F3E">
        <w:rPr>
          <w:rFonts w:ascii="TH SarabunPSK" w:eastAsia="Angsana New" w:hAnsi="TH SarabunPSK" w:cs="TH SarabunPSK"/>
          <w:sz w:val="32"/>
          <w:szCs w:val="32"/>
          <w:cs/>
        </w:rPr>
        <w:t>หมาย</w:t>
      </w:r>
      <w:r w:rsidR="00F938D6" w:rsidRPr="00F31F3E">
        <w:rPr>
          <w:rFonts w:ascii="TH SarabunPSK" w:eastAsia="Angsana New" w:hAnsi="TH SarabunPSK" w:cs="TH SarabunPSK"/>
          <w:sz w:val="32"/>
          <w:szCs w:val="32"/>
        </w:rPr>
        <w:t xml:space="preserve">) </w:t>
      </w:r>
      <w:r w:rsidR="00F938D6" w:rsidRPr="00F31F3E">
        <w:rPr>
          <w:rFonts w:ascii="TH SarabunPSK" w:eastAsia="Angsana New" w:hAnsi="TH SarabunPSK" w:cs="TH SarabunPSK"/>
          <w:sz w:val="32"/>
          <w:szCs w:val="32"/>
          <w:cs/>
        </w:rPr>
        <w:t xml:space="preserve">แถมด้วยเหตุผลที่ไป </w:t>
      </w:r>
      <w:r w:rsidR="00F938D6" w:rsidRPr="00F31F3E">
        <w:rPr>
          <w:rFonts w:ascii="TH SarabunPSK" w:eastAsia="Angsana New" w:hAnsi="TH SarabunPSK" w:cs="TH SarabunPSK"/>
          <w:sz w:val="32"/>
          <w:szCs w:val="32"/>
        </w:rPr>
        <w:t>(</w:t>
      </w:r>
      <w:r w:rsidR="0092035F">
        <w:rPr>
          <w:rFonts w:ascii="TH SarabunPSK" w:eastAsia="Angsana New" w:hAnsi="TH SarabunPSK" w:cs="TH SarabunPSK"/>
          <w:sz w:val="32"/>
          <w:szCs w:val="32"/>
          <w:cs/>
        </w:rPr>
        <w:t>ท</w:t>
      </w:r>
      <w:r w:rsidR="0092035F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F31F3E">
        <w:rPr>
          <w:rFonts w:ascii="TH SarabunPSK" w:eastAsia="Angsana New" w:hAnsi="TH SarabunPSK" w:cs="TH SarabunPSK"/>
          <w:sz w:val="32"/>
          <w:szCs w:val="32"/>
          <w:cs/>
        </w:rPr>
        <w:t>ไม</w:t>
      </w:r>
      <w:r w:rsidR="00F938D6" w:rsidRPr="00F31F3E">
        <w:rPr>
          <w:rFonts w:ascii="TH SarabunPSK" w:eastAsia="Angsana New" w:hAnsi="TH SarabunPSK" w:cs="TH SarabunPSK"/>
          <w:sz w:val="32"/>
          <w:szCs w:val="32"/>
        </w:rPr>
        <w:t>)</w:t>
      </w:r>
      <w:r w:rsidR="00F938D6" w:rsidRPr="00F31F3E">
        <w:rPr>
          <w:rFonts w:ascii="TH SarabunPSK" w:eastAsia="Angsana New" w:hAnsi="TH SarabunPSK" w:cs="TH SarabunPSK"/>
          <w:sz w:val="32"/>
          <w:szCs w:val="32"/>
          <w:cs/>
        </w:rPr>
        <w:t>ที่จะพาย</w:t>
      </w:r>
      <w:r w:rsidR="00F938D6" w:rsidRPr="00F31F3E">
        <w:rPr>
          <w:rFonts w:ascii="TH SarabunPSK" w:eastAsia="Angsana New" w:hAnsi="TH SarabunPSK" w:cs="TH SarabunPSK"/>
          <w:sz w:val="32"/>
          <w:szCs w:val="32"/>
        </w:rPr>
        <w:t>(</w:t>
      </w:r>
      <w:r w:rsidR="00F938D6" w:rsidRPr="00F31F3E">
        <w:rPr>
          <w:rFonts w:ascii="TH SarabunPSK" w:eastAsia="Angsana New" w:hAnsi="TH SarabunPSK" w:cs="TH SarabunPSK"/>
          <w:sz w:val="32"/>
          <w:szCs w:val="32"/>
          <w:cs/>
        </w:rPr>
        <w:t>วิธีการ</w:t>
      </w:r>
      <w:r w:rsidR="00F938D6" w:rsidRPr="00F31F3E">
        <w:rPr>
          <w:rFonts w:ascii="TH SarabunPSK" w:eastAsia="Angsana New" w:hAnsi="TH SarabunPSK" w:cs="TH SarabunPSK"/>
          <w:sz w:val="32"/>
          <w:szCs w:val="32"/>
        </w:rPr>
        <w:t>)</w:t>
      </w:r>
      <w:r w:rsidR="0092035F">
        <w:rPr>
          <w:rFonts w:ascii="TH SarabunPSK" w:eastAsia="Angsana New" w:hAnsi="TH SarabunPSK" w:cs="TH SarabunPSK"/>
          <w:sz w:val="32"/>
          <w:szCs w:val="32"/>
          <w:cs/>
        </w:rPr>
        <w:t>รู้วิธีการและจังหวะแล้วท</w:t>
      </w:r>
      <w:r w:rsidR="0092035F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F31F3E">
        <w:rPr>
          <w:rFonts w:ascii="TH SarabunPSK" w:eastAsia="Angsana New" w:hAnsi="TH SarabunPSK" w:cs="TH SarabunPSK"/>
          <w:sz w:val="32"/>
          <w:szCs w:val="32"/>
          <w:cs/>
        </w:rPr>
        <w:t xml:space="preserve"> ร่วมกันโดยเข้าใจตรง</w:t>
      </w:r>
      <w:r w:rsidR="00F938D6" w:rsidRPr="00F31F3E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</w:t>
      </w:r>
      <w:r w:rsidR="00F938D6" w:rsidRPr="00F31F3E">
        <w:rPr>
          <w:rFonts w:ascii="TH SarabunPSK" w:eastAsia="Angsana New" w:hAnsi="TH SarabunPSK" w:cs="TH SarabunPSK"/>
          <w:sz w:val="32"/>
          <w:szCs w:val="32"/>
          <w:cs/>
        </w:rPr>
        <w:t>ลยุท</w:t>
      </w:r>
      <w:r w:rsidR="0092035F">
        <w:rPr>
          <w:rFonts w:ascii="TH SarabunPSK" w:eastAsia="Angsana New" w:hAnsi="TH SarabunPSK" w:cs="TH SarabunPSK"/>
          <w:sz w:val="32"/>
          <w:szCs w:val="32"/>
          <w:cs/>
        </w:rPr>
        <w:t>ธ์ที่วางไว้ก็จะเดินหน้าไปสู่เป</w:t>
      </w:r>
      <w:r w:rsidR="0092035F">
        <w:rPr>
          <w:rFonts w:ascii="TH SarabunPSK" w:eastAsia="Angsana New" w:hAnsi="TH SarabunPSK" w:cs="TH SarabunPSK" w:hint="cs"/>
          <w:sz w:val="32"/>
          <w:szCs w:val="32"/>
          <w:cs/>
        </w:rPr>
        <w:t>้า</w:t>
      </w:r>
      <w:r w:rsidR="0092035F">
        <w:rPr>
          <w:rFonts w:ascii="TH SarabunPSK" w:eastAsia="Angsana New" w:hAnsi="TH SarabunPSK" w:cs="TH SarabunPSK"/>
          <w:sz w:val="32"/>
          <w:szCs w:val="32"/>
          <w:cs/>
        </w:rPr>
        <w:t>หมายตามที่ก</w:t>
      </w:r>
      <w:r w:rsidR="0092035F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F31F3E">
        <w:rPr>
          <w:rFonts w:ascii="TH SarabunPSK" w:eastAsia="Angsana New" w:hAnsi="TH SarabunPSK" w:cs="TH SarabunPSK"/>
          <w:sz w:val="32"/>
          <w:szCs w:val="32"/>
          <w:cs/>
        </w:rPr>
        <w:t>หนดไว้ แต่หากการสื่อ</w:t>
      </w:r>
      <w:r w:rsidR="0092035F">
        <w:rPr>
          <w:rFonts w:ascii="TH SarabunPSK" w:eastAsia="Angsana New" w:hAnsi="TH SarabunPSK" w:cs="TH SarabunPSK" w:hint="cs"/>
          <w:sz w:val="32"/>
          <w:szCs w:val="32"/>
          <w:cs/>
        </w:rPr>
        <w:t>สาร</w:t>
      </w:r>
      <w:r w:rsidR="00F938D6" w:rsidRPr="00F31F3E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92035F">
        <w:rPr>
          <w:rFonts w:ascii="TH SarabunPSK" w:eastAsia="Angsana New" w:hAnsi="TH SarabunPSK" w:cs="TH SarabunPSK" w:hint="cs"/>
          <w:sz w:val="32"/>
          <w:szCs w:val="32"/>
          <w:cs/>
        </w:rPr>
        <w:t>การ</w:t>
      </w:r>
      <w:r w:rsidR="00F938D6" w:rsidRPr="00F31F3E">
        <w:rPr>
          <w:rFonts w:ascii="TH SarabunPSK" w:eastAsia="Angsana New" w:hAnsi="TH SarabunPSK" w:cs="TH SarabunPSK"/>
          <w:sz w:val="32"/>
          <w:szCs w:val="32"/>
          <w:cs/>
        </w:rPr>
        <w:t>สร้างการรับรู้เรื่องกลยุทธ์ขององค์กร ไม่ชัดเจน คนในองค์กรก็จะก้าวไปอย่างไมมีทิศทางท</w:t>
      </w:r>
      <w:r w:rsidR="0092035F">
        <w:rPr>
          <w:rFonts w:ascii="TH SarabunPSK" w:eastAsia="Angsana New" w:hAnsi="TH SarabunPSK" w:cs="TH SarabunPSK" w:hint="cs"/>
          <w:sz w:val="32"/>
          <w:szCs w:val="32"/>
          <w:cs/>
        </w:rPr>
        <w:t xml:space="preserve">ี่ชัดเจน </w:t>
      </w:r>
      <w:r w:rsidR="0092035F">
        <w:rPr>
          <w:rFonts w:ascii="TH SarabunPSK" w:eastAsia="Angsana New" w:hAnsi="TH SarabunPSK" w:cs="TH SarabunPSK"/>
          <w:sz w:val="32"/>
          <w:szCs w:val="32"/>
          <w:cs/>
        </w:rPr>
        <w:t>สิ่งส</w:t>
      </w:r>
      <w:r w:rsidR="0092035F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92035F">
        <w:rPr>
          <w:rFonts w:ascii="TH SarabunPSK" w:eastAsia="Angsana New" w:hAnsi="TH SarabunPSK" w:cs="TH SarabunPSK"/>
          <w:sz w:val="32"/>
          <w:szCs w:val="32"/>
          <w:cs/>
        </w:rPr>
        <w:t>คัญอีก</w:t>
      </w:r>
    </w:p>
    <w:p w:rsidR="0092035F" w:rsidRDefault="00C6389F" w:rsidP="00E860DD">
      <w:pPr>
        <w:spacing w:line="249" w:lineRule="auto"/>
        <w:ind w:right="-23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เรื่องที่ต้องไม่ลืม คือกลยุทธ์เป็นสิ่งที่ปรับเปลี่ยนได้ตามสถานการณ์ เมื่อสถานการณ์เปลี่ยน ตัวแปรเปลี</w:t>
      </w:r>
      <w:r w:rsidR="0092035F">
        <w:rPr>
          <w:rFonts w:ascii="TH SarabunPSK" w:eastAsia="Angsana New" w:hAnsi="TH SarabunPSK" w:cs="TH SarabunPSK" w:hint="cs"/>
          <w:sz w:val="32"/>
          <w:szCs w:val="32"/>
          <w:cs/>
        </w:rPr>
        <w:t>่ยน</w:t>
      </w:r>
      <w:r w:rsidRPr="00DF293E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</w:p>
    <w:p w:rsidR="0092035F" w:rsidRDefault="0092035F" w:rsidP="00E860DD">
      <w:pPr>
        <w:spacing w:line="249" w:lineRule="auto"/>
        <w:ind w:right="-23"/>
        <w:jc w:val="both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นัก</w:t>
      </w:r>
      <w:r w:rsidR="00C6389F" w:rsidRPr="00DF293E">
        <w:rPr>
          <w:rFonts w:ascii="TH SarabunPSK" w:eastAsia="Angsana New" w:hAnsi="TH SarabunPSK" w:cs="TH SarabunPSK"/>
          <w:sz w:val="32"/>
          <w:szCs w:val="32"/>
          <w:cs/>
        </w:rPr>
        <w:t>วางกลยุทธ์ต้องรู้จักปรับเปลี่ยนกลยุทธ์นักว</w:t>
      </w:r>
      <w:r>
        <w:rPr>
          <w:rFonts w:ascii="TH SarabunPSK" w:eastAsia="Angsana New" w:hAnsi="TH SarabunPSK" w:cs="TH SarabunPSK"/>
          <w:sz w:val="32"/>
          <w:szCs w:val="32"/>
          <w:cs/>
        </w:rPr>
        <w:t>างกลยุทธ์ที่ดีต้องเป็นเหมือนน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้ำ</w:t>
      </w:r>
      <w:r w:rsidR="00C6389F" w:rsidRPr="00DF293E">
        <w:rPr>
          <w:rFonts w:ascii="TH SarabunPSK" w:eastAsia="Angsana New" w:hAnsi="TH SarabunPSK" w:cs="TH SarabunPSK"/>
          <w:sz w:val="32"/>
          <w:szCs w:val="32"/>
          <w:cs/>
        </w:rPr>
        <w:t xml:space="preserve"> ปรับเปลี่ยนกลยุทธ์รูปทรง </w:t>
      </w:r>
    </w:p>
    <w:p w:rsidR="00C6389F" w:rsidRPr="00DF293E" w:rsidRDefault="00C6389F" w:rsidP="00E860DD">
      <w:pPr>
        <w:spacing w:line="249" w:lineRule="auto"/>
        <w:ind w:right="-23"/>
        <w:jc w:val="both"/>
        <w:rPr>
          <w:rFonts w:ascii="TH SarabunPSK" w:eastAsia="Angsana New" w:hAnsi="TH SarabunPSK" w:cs="TH SarabunPSK"/>
          <w:sz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สถานการณ์ที่มันอยู่ อย่ายึดถือกลยุทธ์ใดตายตัว</w:t>
      </w: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Default="00F938D6" w:rsidP="00E860DD">
      <w:pPr>
        <w:spacing w:line="399" w:lineRule="exact"/>
        <w:ind w:right="-23"/>
        <w:rPr>
          <w:rFonts w:ascii="TH SarabunPSK" w:eastAsia="Times New Roman" w:hAnsi="TH SarabunPSK" w:cs="TH SarabunPSK"/>
        </w:rPr>
      </w:pPr>
    </w:p>
    <w:p w:rsidR="00E860DD" w:rsidRDefault="00E860DD" w:rsidP="00E860DD">
      <w:pPr>
        <w:spacing w:line="399" w:lineRule="exact"/>
        <w:ind w:right="-23"/>
        <w:rPr>
          <w:rFonts w:ascii="TH SarabunPSK" w:eastAsia="Times New Roman" w:hAnsi="TH SarabunPSK" w:cs="TH SarabunPSK"/>
        </w:rPr>
      </w:pPr>
    </w:p>
    <w:p w:rsidR="00F31F3E" w:rsidRPr="00DF293E" w:rsidRDefault="00F31F3E" w:rsidP="00E860DD">
      <w:pPr>
        <w:spacing w:line="399" w:lineRule="exact"/>
        <w:ind w:right="-23"/>
        <w:rPr>
          <w:rFonts w:ascii="TH SarabunPSK" w:eastAsia="Times New Roman" w:hAnsi="TH SarabunPSK" w:cs="TH SarabunPSK"/>
        </w:rPr>
      </w:pPr>
    </w:p>
    <w:p w:rsidR="00F938D6" w:rsidRPr="00F31F3E" w:rsidRDefault="00F938D6" w:rsidP="00E860DD">
      <w:pPr>
        <w:spacing w:line="0" w:lineRule="atLeast"/>
        <w:ind w:left="4400" w:right="-23"/>
        <w:rPr>
          <w:rFonts w:ascii="TH SarabunPSK" w:eastAsia="Cordia New" w:hAnsi="TH SarabunPSK" w:cs="TH SarabunPSK"/>
          <w:sz w:val="32"/>
          <w:szCs w:val="32"/>
        </w:rPr>
      </w:pPr>
      <w:r w:rsidRPr="00F31F3E">
        <w:rPr>
          <w:rFonts w:ascii="TH SarabunPSK" w:eastAsia="Cordia New" w:hAnsi="TH SarabunPSK" w:cs="TH SarabunPSK"/>
          <w:sz w:val="32"/>
          <w:szCs w:val="32"/>
          <w:cs/>
        </w:rPr>
        <w:t>๒</w:t>
      </w:r>
    </w:p>
    <w:p w:rsidR="00F938D6" w:rsidRPr="00DF293E" w:rsidRDefault="00F938D6" w:rsidP="00E860DD">
      <w:pPr>
        <w:spacing w:line="228" w:lineRule="auto"/>
        <w:ind w:left="4900" w:right="-23" w:hanging="452"/>
        <w:jc w:val="right"/>
        <w:rPr>
          <w:rFonts w:ascii="TH SarabunPSK" w:eastAsia="Angsana New" w:hAnsi="TH SarabunPSK" w:cs="TH SarabunPSK"/>
          <w:b/>
          <w:sz w:val="30"/>
        </w:rPr>
      </w:pPr>
      <w:bookmarkStart w:id="6" w:name="page6"/>
      <w:bookmarkEnd w:id="6"/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lastRenderedPageBreak/>
        <w:t xml:space="preserve">นวัตกรรมหรือผลการปฏิบัติงานที่เป็นเลิศ </w:t>
      </w:r>
      <w:r w:rsidR="00791326" w:rsidRPr="00DF293E">
        <w:rPr>
          <w:rFonts w:ascii="TH SarabunPSK" w:eastAsia="Angsana New" w:hAnsi="TH SarabunPSK" w:cs="TH SarabunPSK"/>
          <w:b/>
          <w:sz w:val="30"/>
        </w:rPr>
        <w:t>(</w:t>
      </w:r>
      <w:r w:rsidRPr="00DF293E">
        <w:rPr>
          <w:rFonts w:ascii="TH SarabunPSK" w:eastAsia="Arial" w:hAnsi="TH SarabunPSK" w:cs="TH SarabunPSK"/>
          <w:b/>
          <w:sz w:val="30"/>
        </w:rPr>
        <w:t>BEST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rial" w:hAnsi="TH SarabunPSK" w:cs="TH SarabunPSK"/>
          <w:b/>
          <w:sz w:val="30"/>
        </w:rPr>
        <w:t>PRACTICE)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t>โครงการสถานศึกษาสีขาว ปลอดยาเสพติดและอบายมุข</w:t>
      </w:r>
    </w:p>
    <w:p w:rsidR="00F938D6" w:rsidRPr="00DF293E" w:rsidRDefault="00F938D6" w:rsidP="00E860DD">
      <w:pPr>
        <w:spacing w:line="20" w:lineRule="exact"/>
        <w:ind w:right="-23"/>
        <w:rPr>
          <w:rFonts w:ascii="TH SarabunPSK" w:eastAsia="Times New Roman" w:hAnsi="TH SarabunPSK" w:cs="TH SarabunPSK"/>
        </w:rPr>
      </w:pP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4172ACB" wp14:editId="47D17886">
                <wp:simplePos x="0" y="0"/>
                <wp:positionH relativeFrom="column">
                  <wp:posOffset>-81915</wp:posOffset>
                </wp:positionH>
                <wp:positionV relativeFrom="paragraph">
                  <wp:posOffset>51435</wp:posOffset>
                </wp:positionV>
                <wp:extent cx="6140450" cy="0"/>
                <wp:effectExtent l="13335" t="13335" r="8890" b="5715"/>
                <wp:wrapNone/>
                <wp:docPr id="141" name="ตัวเชื่อมต่อตรง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1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4.05pt" to="47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" strokeweight=".16656mm"/>
            </w:pict>
          </mc:Fallback>
        </mc:AlternateContent>
      </w: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A099129" wp14:editId="6C129B9F">
                <wp:simplePos x="0" y="0"/>
                <wp:positionH relativeFrom="column">
                  <wp:posOffset>6049645</wp:posOffset>
                </wp:positionH>
                <wp:positionV relativeFrom="paragraph">
                  <wp:posOffset>51435</wp:posOffset>
                </wp:positionV>
                <wp:extent cx="581660" cy="0"/>
                <wp:effectExtent l="10795" t="13335" r="7620" b="5715"/>
                <wp:wrapNone/>
                <wp:docPr id="140" name="ตัวเชื่อมต่อตรง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0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35pt,4.05pt" to="522.1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" strokecolor="#943634" strokeweight=".16656mm"/>
            </w:pict>
          </mc:Fallback>
        </mc:AlternateContent>
      </w:r>
    </w:p>
    <w:p w:rsidR="00F938D6" w:rsidRPr="00DF293E" w:rsidRDefault="00F938D6" w:rsidP="00E860DD">
      <w:pPr>
        <w:spacing w:line="338" w:lineRule="exact"/>
        <w:ind w:right="-23"/>
        <w:rPr>
          <w:rFonts w:ascii="TH SarabunPSK" w:eastAsia="Times New Roman" w:hAnsi="TH SarabunPSK" w:cs="TH SarabunPSK"/>
        </w:rPr>
      </w:pPr>
    </w:p>
    <w:p w:rsidR="00F938D6" w:rsidRPr="00C6389F" w:rsidRDefault="0092035F" w:rsidP="00E860DD">
      <w:pPr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ความส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C6389F">
        <w:rPr>
          <w:rFonts w:ascii="TH SarabunPSK" w:eastAsia="Angsana New" w:hAnsi="TH SarabunPSK" w:cs="TH SarabunPSK"/>
          <w:sz w:val="32"/>
          <w:szCs w:val="32"/>
          <w:cs/>
        </w:rPr>
        <w:t>คัญในสาระการเรี</w:t>
      </w:r>
      <w:r>
        <w:rPr>
          <w:rFonts w:ascii="TH SarabunPSK" w:eastAsia="Angsana New" w:hAnsi="TH SarabunPSK" w:cs="TH SarabunPSK"/>
          <w:sz w:val="32"/>
          <w:szCs w:val="32"/>
          <w:cs/>
        </w:rPr>
        <w:t>ยนรู้สุขศึกษาและพลศึกษา ในการดำ</w:t>
      </w:r>
      <w:r w:rsidR="00552A65">
        <w:rPr>
          <w:rFonts w:ascii="TH SarabunPSK" w:eastAsia="Angsana New" w:hAnsi="TH SarabunPSK" w:cs="TH SarabunPSK"/>
          <w:sz w:val="32"/>
          <w:szCs w:val="32"/>
          <w:cs/>
        </w:rPr>
        <w:t>เนินงานป</w:t>
      </w:r>
      <w:r w:rsidR="00552A65">
        <w:rPr>
          <w:rFonts w:ascii="TH SarabunPSK" w:eastAsia="Angsana New" w:hAnsi="TH SarabunPSK" w:cs="TH SarabunPSK" w:hint="cs"/>
          <w:sz w:val="32"/>
          <w:szCs w:val="32"/>
          <w:cs/>
        </w:rPr>
        <w:t>้อ</w:t>
      </w:r>
      <w:r w:rsidR="00F938D6" w:rsidRPr="00C6389F">
        <w:rPr>
          <w:rFonts w:ascii="TH SarabunPSK" w:eastAsia="Angsana New" w:hAnsi="TH SarabunPSK" w:cs="TH SarabunPSK"/>
          <w:sz w:val="32"/>
          <w:szCs w:val="32"/>
          <w:cs/>
        </w:rPr>
        <w:t>งกันและแก้ไขปัญ</w:t>
      </w:r>
      <w:r w:rsidR="00552A65">
        <w:rPr>
          <w:rFonts w:ascii="TH SarabunPSK" w:eastAsia="Angsana New" w:hAnsi="TH SarabunPSK" w:cs="TH SarabunPSK"/>
          <w:sz w:val="32"/>
          <w:szCs w:val="32"/>
          <w:cs/>
        </w:rPr>
        <w:t>หายาเสพ ติดในสถานศึกษา ได้จัดท</w:t>
      </w:r>
      <w:r w:rsidR="00552A65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C6389F">
        <w:rPr>
          <w:rFonts w:ascii="TH SarabunPSK" w:eastAsia="Angsana New" w:hAnsi="TH SarabunPSK" w:cs="TH SarabunPSK"/>
          <w:sz w:val="32"/>
          <w:szCs w:val="32"/>
          <w:cs/>
        </w:rPr>
        <w:t>ขึ้นภายใต้กรอบและแนวทางที่หลักสูตรแกนกลางการศึกษาขั้นพื้นฐาน พุท</w:t>
      </w:r>
      <w:r w:rsidR="00552A65">
        <w:rPr>
          <w:rFonts w:ascii="TH SarabunPSK" w:eastAsia="Angsana New" w:hAnsi="TH SarabunPSK" w:cs="TH SarabunPSK" w:hint="cs"/>
          <w:sz w:val="32"/>
          <w:szCs w:val="32"/>
          <w:cs/>
        </w:rPr>
        <w:t>ธศักราช</w:t>
      </w:r>
      <w:r w:rsidR="00552A65">
        <w:rPr>
          <w:rFonts w:ascii="TH SarabunPSK" w:eastAsia="Angsana New" w:hAnsi="TH SarabunPSK" w:cs="TH SarabunPSK"/>
          <w:sz w:val="32"/>
          <w:szCs w:val="32"/>
          <w:cs/>
        </w:rPr>
        <w:t xml:space="preserve"> ๒๕๕๑ ได้วางไว้โดยก</w:t>
      </w:r>
      <w:r w:rsidR="00552A65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C6389F">
        <w:rPr>
          <w:rFonts w:ascii="TH SarabunPSK" w:eastAsia="Angsana New" w:hAnsi="TH SarabunPSK" w:cs="TH SarabunPSK"/>
          <w:sz w:val="32"/>
          <w:szCs w:val="32"/>
          <w:cs/>
        </w:rPr>
        <w:t>หนดการเรียนรู้เรื่องยาเสพติดตั้งแต่ชั้นประถมศึกษาปีที่๒จนถึงชั้นมัธยมศึกษาปีที่๓ และใ</w:t>
      </w:r>
      <w:r w:rsidR="00552A65">
        <w:rPr>
          <w:rFonts w:ascii="TH SarabunPSK" w:eastAsia="Angsana New" w:hAnsi="TH SarabunPSK" w:cs="TH SarabunPSK"/>
          <w:sz w:val="32"/>
          <w:szCs w:val="32"/>
          <w:cs/>
        </w:rPr>
        <w:t>นการจัดกิจกรรมการเรียนรู้ การด</w:t>
      </w:r>
      <w:r w:rsidR="00552A65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C6389F">
        <w:rPr>
          <w:rFonts w:ascii="TH SarabunPSK" w:eastAsia="Angsana New" w:hAnsi="TH SarabunPSK" w:cs="TH SarabunPSK"/>
          <w:sz w:val="32"/>
          <w:szCs w:val="32"/>
          <w:cs/>
        </w:rPr>
        <w:t>เนินงานกิจกรรมการปูองกันและแก้ไขปัญหายาเสพติดในสถานศึก ผู้สอน</w:t>
      </w:r>
      <w:r w:rsidR="00552A65">
        <w:rPr>
          <w:rFonts w:ascii="TH SarabunPSK" w:eastAsia="Angsana New" w:hAnsi="TH SarabunPSK" w:cs="TH SarabunPSK"/>
          <w:sz w:val="32"/>
          <w:szCs w:val="32"/>
          <w:cs/>
        </w:rPr>
        <w:t>มีกิจกรรมหลากหลายกิจกรรมในการด</w:t>
      </w:r>
      <w:r w:rsidR="00552A65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C6389F">
        <w:rPr>
          <w:rFonts w:ascii="TH SarabunPSK" w:eastAsia="Angsana New" w:hAnsi="TH SarabunPSK" w:cs="TH SarabunPSK"/>
          <w:sz w:val="32"/>
          <w:szCs w:val="32"/>
          <w:cs/>
        </w:rPr>
        <w:t>เนินงาน เพื่อให้สอดคล้องกับระดับชั้นของผู้เรียน และร</w:t>
      </w:r>
      <w:r w:rsidR="00552A65">
        <w:rPr>
          <w:rFonts w:ascii="TH SarabunPSK" w:eastAsia="Angsana New" w:hAnsi="TH SarabunPSK" w:cs="TH SarabunPSK" w:hint="cs"/>
          <w:sz w:val="32"/>
          <w:szCs w:val="32"/>
          <w:cs/>
        </w:rPr>
        <w:t>วมไปถึง</w:t>
      </w:r>
      <w:r w:rsidR="00F938D6" w:rsidRPr="00C6389F">
        <w:rPr>
          <w:rFonts w:ascii="TH SarabunPSK" w:eastAsia="Angsana New" w:hAnsi="TH SarabunPSK" w:cs="TH SarabunPSK"/>
          <w:sz w:val="32"/>
          <w:szCs w:val="32"/>
          <w:cs/>
        </w:rPr>
        <w:t xml:space="preserve"> ให้ผู้เรียนมีส่วนร่วมในการเลือกการจัดกิจกรรมบางกิจกรรมตามความ</w:t>
      </w:r>
      <w:r w:rsidR="003346D5">
        <w:rPr>
          <w:rFonts w:ascii="TH SarabunPSK" w:eastAsia="Angsana New" w:hAnsi="TH SarabunPSK" w:cs="TH SarabunPSK"/>
          <w:sz w:val="32"/>
          <w:szCs w:val="32"/>
          <w:cs/>
        </w:rPr>
        <w:t>สนใจของตนเอง เช่น การจัดกิจกรรม</w:t>
      </w:r>
      <w:r w:rsidR="00F938D6" w:rsidRPr="00C6389F">
        <w:rPr>
          <w:rFonts w:ascii="TH SarabunPSK" w:eastAsia="Angsana New" w:hAnsi="TH SarabunPSK" w:cs="TH SarabunPSK"/>
          <w:sz w:val="32"/>
          <w:szCs w:val="32"/>
          <w:cs/>
        </w:rPr>
        <w:t>ประชาธิปไตยในโรงเรียน การจัดตั้งกิจกรรมชมรมเสมารักษ์</w:t>
      </w:r>
      <w:r w:rsidR="00552A65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F938D6" w:rsidRPr="00C6389F">
        <w:rPr>
          <w:rFonts w:ascii="TH SarabunPSK" w:eastAsia="Angsana New" w:hAnsi="TH SarabunPSK" w:cs="TH SarabunPSK"/>
          <w:sz w:val="32"/>
          <w:szCs w:val="32"/>
          <w:cs/>
        </w:rPr>
        <w:t>กิจกรรมกีฬาภายในสถานศึกษาและกีฬาเครือข่าย กิจกรรมแข่งขันทางวิชาการ กิจกรรมลูกเสือต้านภัยยาเสพติด เป็นต้น</w:t>
      </w:r>
    </w:p>
    <w:p w:rsidR="00F938D6" w:rsidRPr="00C6389F" w:rsidRDefault="00F938D6" w:rsidP="00E860DD">
      <w:pPr>
        <w:spacing w:line="342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C6389F" w:rsidRDefault="00F938D6" w:rsidP="00E860DD">
      <w:pPr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C6389F">
        <w:rPr>
          <w:rFonts w:ascii="TH SarabunPSK" w:eastAsia="Angsana New" w:hAnsi="TH SarabunPSK" w:cs="TH SarabunPSK"/>
          <w:sz w:val="32"/>
          <w:szCs w:val="32"/>
          <w:cs/>
        </w:rPr>
        <w:t>ในการจะพัฒนาคุณภาพของนักเรียน ให้เป็นบุคคลที่มีคุณภาพ ในทุกร่างกายๆด้านจิตใจทั้งด้าน สังคม อารมณ์และสติปัญญา ความสามารถที่มีคุณภาพตามสังคมต้องการ มีคุณธรรม จริยธรรม มีวิถี เป็นสุขร่วมกับสังคมได้อย่า</w:t>
      </w:r>
      <w:r w:rsidR="003346D5">
        <w:rPr>
          <w:rFonts w:ascii="TH SarabunPSK" w:eastAsia="Angsana New" w:hAnsi="TH SarabunPSK" w:cs="TH SarabunPSK"/>
          <w:sz w:val="32"/>
          <w:szCs w:val="32"/>
          <w:cs/>
        </w:rPr>
        <w:t>งสันติ โรงเรียนบ</w:t>
      </w:r>
      <w:r w:rsidR="003346D5">
        <w:rPr>
          <w:rFonts w:ascii="TH SarabunPSK" w:eastAsia="Angsana New" w:hAnsi="TH SarabunPSK" w:cs="TH SarabunPSK" w:hint="cs"/>
          <w:sz w:val="32"/>
          <w:szCs w:val="32"/>
          <w:cs/>
        </w:rPr>
        <w:t xml:space="preserve">ัวเจริญวิทยา </w:t>
      </w:r>
      <w:r w:rsidR="003346D5">
        <w:rPr>
          <w:rFonts w:ascii="TH SarabunPSK" w:eastAsia="Angsana New" w:hAnsi="TH SarabunPSK" w:cs="TH SarabunPSK"/>
          <w:sz w:val="32"/>
          <w:szCs w:val="32"/>
          <w:cs/>
        </w:rPr>
        <w:t>จ</w:t>
      </w:r>
      <w:r w:rsidR="003346D5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3346D5">
        <w:rPr>
          <w:rFonts w:ascii="TH SarabunPSK" w:eastAsia="Angsana New" w:hAnsi="TH SarabunPSK" w:cs="TH SarabunPSK"/>
          <w:sz w:val="32"/>
          <w:szCs w:val="32"/>
          <w:cs/>
        </w:rPr>
        <w:t>เป็นต้องอาศัยความร่วมมือจากผู้</w:t>
      </w:r>
      <w:r w:rsidR="003346D5">
        <w:rPr>
          <w:rFonts w:ascii="TH SarabunPSK" w:eastAsia="Angsana New" w:hAnsi="TH SarabunPSK" w:cs="TH SarabunPSK" w:hint="cs"/>
          <w:sz w:val="32"/>
          <w:szCs w:val="32"/>
          <w:cs/>
        </w:rPr>
        <w:t>เกี่ยวข้องทุกภาค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ส่วน โดยเฉพาะอย่างยิ่ง บุคลากร ครูทุกค</w:t>
      </w:r>
      <w:r w:rsidR="003346D5">
        <w:rPr>
          <w:rFonts w:ascii="TH SarabunPSK" w:eastAsia="Angsana New" w:hAnsi="TH SarabunPSK" w:cs="TH SarabunPSK"/>
          <w:sz w:val="32"/>
          <w:szCs w:val="32"/>
          <w:cs/>
        </w:rPr>
        <w:t>นในสถานศึกษา เป็นศูนย์กลางที่ส</w:t>
      </w:r>
      <w:r w:rsidR="003346D5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 xml:space="preserve">คัญ </w:t>
      </w:r>
      <w:r w:rsidR="003346D5">
        <w:rPr>
          <w:rFonts w:ascii="TH SarabunPSK" w:eastAsia="Angsana New" w:hAnsi="TH SarabunPSK" w:cs="TH SarabunPSK"/>
          <w:sz w:val="32"/>
          <w:szCs w:val="32"/>
          <w:cs/>
        </w:rPr>
        <w:t>และกลุ่มเพื่อนนักเรียนก็ พลังส</w:t>
      </w:r>
      <w:r w:rsidR="003346D5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คัญส่วนหนึ่งที่จะร่วมกันในการปูองกันและแก้ไขปัญหายาเสพติด พฤติกรรมที่ไม่พึงประสงค</w:t>
      </w:r>
      <w:r w:rsidR="003346D5">
        <w:rPr>
          <w:rFonts w:ascii="TH SarabunPSK" w:eastAsia="Angsana New" w:hAnsi="TH SarabunPSK" w:cs="TH SarabunPSK" w:hint="cs"/>
          <w:sz w:val="32"/>
          <w:szCs w:val="32"/>
          <w:cs/>
        </w:rPr>
        <w:t>์และอุบัติภัย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ต่าง ๆ โดยจัดให้มีโครงการ</w:t>
      </w:r>
      <w:r w:rsidR="003346D5">
        <w:rPr>
          <w:rFonts w:ascii="TH SarabunPSK" w:eastAsia="Angsana New" w:hAnsi="TH SarabunPSK" w:cs="TH SarabunPSK"/>
          <w:sz w:val="32"/>
          <w:szCs w:val="32"/>
          <w:cs/>
        </w:rPr>
        <w:t>ห้องเรียนสีขาว โดยนักเรียนแกนน</w:t>
      </w:r>
      <w:r w:rsidR="003346D5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เป็นผู้ถ่ายทอดวิชาความรู้ สอดส</w:t>
      </w:r>
      <w:r w:rsidR="003346D5">
        <w:rPr>
          <w:rFonts w:ascii="TH SarabunPSK" w:eastAsia="Angsana New" w:hAnsi="TH SarabunPSK" w:cs="TH SarabunPSK" w:hint="cs"/>
          <w:sz w:val="32"/>
          <w:szCs w:val="32"/>
          <w:cs/>
        </w:rPr>
        <w:t>่องดูแล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พฤติกรรมเพื่อนร่วมชั้น คอยตักเตือน กระตุ้นเพื่อนนักเรียน</w:t>
      </w:r>
      <w:r w:rsidR="003346D5">
        <w:rPr>
          <w:rFonts w:ascii="TH SarabunPSK" w:eastAsia="Angsana New" w:hAnsi="TH SarabunPSK" w:cs="TH SarabunPSK"/>
          <w:sz w:val="32"/>
          <w:szCs w:val="32"/>
          <w:cs/>
        </w:rPr>
        <w:t>ด้วยกัน เพื่อร่วมกันเป็นเกราะป</w:t>
      </w:r>
      <w:r w:rsidR="003346D5">
        <w:rPr>
          <w:rFonts w:ascii="TH SarabunPSK" w:eastAsia="Angsana New" w:hAnsi="TH SarabunPSK" w:cs="TH SarabunPSK" w:hint="cs"/>
          <w:sz w:val="32"/>
          <w:szCs w:val="32"/>
          <w:cs/>
        </w:rPr>
        <w:t>้อ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ง</w:t>
      </w:r>
      <w:r w:rsidR="003346D5">
        <w:rPr>
          <w:rFonts w:ascii="TH SarabunPSK" w:eastAsia="Angsana New" w:hAnsi="TH SarabunPSK" w:cs="TH SarabunPSK" w:hint="cs"/>
          <w:sz w:val="32"/>
          <w:szCs w:val="32"/>
          <w:cs/>
        </w:rPr>
        <w:t>กันยาเสพติด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 xml:space="preserve"> โดยถือเป็นภารกิจหนึ่งของกระ</w:t>
      </w:r>
      <w:r w:rsidR="003346D5">
        <w:rPr>
          <w:rFonts w:ascii="TH SarabunPSK" w:eastAsia="Angsana New" w:hAnsi="TH SarabunPSK" w:cs="TH SarabunPSK"/>
          <w:sz w:val="32"/>
          <w:szCs w:val="32"/>
          <w:cs/>
        </w:rPr>
        <w:t>บวนการในการดูแลช่วยเหลือในการด</w:t>
      </w:r>
      <w:r w:rsidR="003346D5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เนินการของสถานศึกษา</w:t>
      </w:r>
    </w:p>
    <w:p w:rsidR="00F938D6" w:rsidRPr="00C6389F" w:rsidRDefault="00F938D6" w:rsidP="00E860DD">
      <w:pPr>
        <w:spacing w:line="342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C6389F" w:rsidRDefault="003346D5" w:rsidP="00E860DD">
      <w:pPr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ในการด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C6389F">
        <w:rPr>
          <w:rFonts w:ascii="TH SarabunPSK" w:eastAsia="Angsana New" w:hAnsi="TH SarabunPSK" w:cs="TH SarabunPSK"/>
          <w:sz w:val="32"/>
          <w:szCs w:val="32"/>
          <w:cs/>
        </w:rPr>
        <w:t>เนินงานตามหลักการและเหตุผล</w:t>
      </w:r>
      <w:r>
        <w:rPr>
          <w:rFonts w:ascii="TH SarabunPSK" w:eastAsia="Angsana New" w:hAnsi="TH SarabunPSK" w:cs="TH SarabunPSK"/>
          <w:sz w:val="32"/>
          <w:szCs w:val="32"/>
          <w:cs/>
        </w:rPr>
        <w:t>ข้างต้น โรงเรียนบ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ัวเจริญวิทยา</w:t>
      </w:r>
      <w:r>
        <w:rPr>
          <w:rFonts w:ascii="TH SarabunPSK" w:eastAsia="Angsana New" w:hAnsi="TH SarabunPSK" w:cs="TH SarabunPSK"/>
          <w:sz w:val="32"/>
          <w:szCs w:val="32"/>
          <w:cs/>
        </w:rPr>
        <w:t>ได้ก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ำหนดแนวทาง</w:t>
      </w:r>
      <w:r w:rsidR="00F938D6" w:rsidRPr="00C6389F">
        <w:rPr>
          <w:rFonts w:ascii="TH SarabunPSK" w:eastAsia="Angsana New" w:hAnsi="TH SarabunPSK" w:cs="TH SarabunPSK"/>
          <w:sz w:val="32"/>
          <w:szCs w:val="32"/>
          <w:cs/>
        </w:rPr>
        <w:t>ใน</w:t>
      </w:r>
      <w:r>
        <w:rPr>
          <w:rFonts w:ascii="TH SarabunPSK" w:eastAsia="Angsana New" w:hAnsi="TH SarabunPSK" w:cs="TH SarabunPSK"/>
          <w:sz w:val="32"/>
          <w:szCs w:val="32"/>
          <w:cs/>
        </w:rPr>
        <w:t>ก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าร</w:t>
      </w:r>
      <w:r>
        <w:rPr>
          <w:rFonts w:ascii="TH SarabunPSK" w:eastAsia="Angsana New" w:hAnsi="TH SarabunPSK" w:cs="TH SarabunPSK"/>
          <w:sz w:val="32"/>
          <w:szCs w:val="32"/>
          <w:cs/>
        </w:rPr>
        <w:t>สร้างภูมิคุ้มกัน และ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ป้อ</w:t>
      </w:r>
      <w:r w:rsidR="00F938D6" w:rsidRPr="00C6389F">
        <w:rPr>
          <w:rFonts w:ascii="TH SarabunPSK" w:eastAsia="Angsana New" w:hAnsi="TH SarabunPSK" w:cs="TH SarabunPSK"/>
          <w:sz w:val="32"/>
          <w:szCs w:val="32"/>
          <w:cs/>
        </w:rPr>
        <w:t>งกันปัญหายาเสพติด พฤติกรรมที่ไม่พึ</w:t>
      </w:r>
      <w:r w:rsidR="00C6389F">
        <w:rPr>
          <w:rFonts w:ascii="TH SarabunPSK" w:eastAsia="Angsana New" w:hAnsi="TH SarabunPSK" w:cs="TH SarabunPSK"/>
          <w:sz w:val="32"/>
          <w:szCs w:val="32"/>
          <w:cs/>
        </w:rPr>
        <w:t>งประสงค์ และอุบัติภัย อีกทั้งก</w:t>
      </w:r>
      <w:r w:rsidR="00C6389F">
        <w:rPr>
          <w:rFonts w:ascii="TH SarabunPSK" w:eastAsia="Angsana New" w:hAnsi="TH SarabunPSK" w:cs="TH SarabunPSK" w:hint="cs"/>
          <w:sz w:val="32"/>
          <w:szCs w:val="32"/>
          <w:cs/>
        </w:rPr>
        <w:t>ารดำเนินงานตาม</w:t>
      </w:r>
      <w:r w:rsidR="00F938D6" w:rsidRPr="00C6389F">
        <w:rPr>
          <w:rFonts w:ascii="TH SarabunPSK" w:eastAsia="Angsana New" w:hAnsi="TH SarabunPSK" w:cs="TH SarabunPSK"/>
          <w:sz w:val="32"/>
          <w:szCs w:val="32"/>
          <w:cs/>
        </w:rPr>
        <w:t>หลัก</w:t>
      </w:r>
      <w:r w:rsidR="00C6389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C6389F">
        <w:rPr>
          <w:rFonts w:ascii="TH SarabunPSK" w:eastAsia="Angsana New" w:hAnsi="TH SarabunPSK" w:cs="TH SarabunPSK"/>
          <w:sz w:val="32"/>
          <w:szCs w:val="32"/>
          <w:cs/>
        </w:rPr>
        <w:t xml:space="preserve">๓ </w:t>
      </w:r>
      <w:r w:rsidR="00F938D6" w:rsidRPr="00C6389F">
        <w:rPr>
          <w:rFonts w:ascii="TH SarabunPSK" w:eastAsia="Angsana New" w:hAnsi="TH SarabunPSK" w:cs="TH SarabunPSK"/>
          <w:sz w:val="32"/>
          <w:szCs w:val="32"/>
          <w:cs/>
        </w:rPr>
        <w:t>ประการ คือ</w:t>
      </w:r>
      <w:r w:rsidR="00C6389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F938D6" w:rsidRPr="00C6389F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="00F938D6" w:rsidRPr="00C6389F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="00F938D6" w:rsidRPr="00C6389F">
        <w:rPr>
          <w:rFonts w:ascii="TH SarabunPSK" w:eastAsia="Angsana New" w:hAnsi="TH SarabunPSK" w:cs="TH SarabunPSK"/>
          <w:sz w:val="32"/>
          <w:szCs w:val="32"/>
          <w:cs/>
        </w:rPr>
        <w:t>การสร้างภูมิคุ้มกันในสถานศึกษา</w:t>
      </w:r>
      <w:r w:rsidR="00C6389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F938D6" w:rsidRPr="00C6389F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="00F938D6" w:rsidRPr="00C6389F">
        <w:rPr>
          <w:rFonts w:ascii="TH SarabunPSK" w:eastAsia="Angsana New" w:hAnsi="TH SarabunPSK" w:cs="TH SarabunPSK"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C6389F">
        <w:rPr>
          <w:rFonts w:ascii="TH SarabunPSK" w:eastAsia="Angsana New" w:hAnsi="TH SarabunPSK" w:cs="TH SarabunPSK"/>
          <w:sz w:val="32"/>
          <w:szCs w:val="32"/>
          <w:cs/>
        </w:rPr>
        <w:t>การจัดกิจกรรมปูองกันแลระวังเฝ</w:t>
      </w:r>
      <w:r w:rsidR="00C6389F">
        <w:rPr>
          <w:rFonts w:ascii="TH SarabunPSK" w:eastAsia="Angsana New" w:hAnsi="TH SarabunPSK" w:cs="TH SarabunPSK" w:hint="cs"/>
          <w:sz w:val="32"/>
          <w:szCs w:val="32"/>
          <w:cs/>
        </w:rPr>
        <w:t>้า</w:t>
      </w:r>
      <w:r w:rsidR="00F938D6" w:rsidRPr="00C6389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F938D6" w:rsidRPr="00C6389F">
        <w:rPr>
          <w:rFonts w:ascii="TH SarabunPSK" w:eastAsia="Angsana New" w:hAnsi="TH SarabunPSK" w:cs="TH SarabunPSK"/>
          <w:sz w:val="32"/>
          <w:szCs w:val="32"/>
          <w:cs/>
        </w:rPr>
        <w:t>ในสถานศึกษา</w:t>
      </w:r>
      <w:r w:rsidR="00C6389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C6389F">
        <w:rPr>
          <w:rFonts w:ascii="TH SarabunPSK" w:eastAsia="Angsana New" w:hAnsi="TH SarabunPSK" w:cs="TH SarabunPSK"/>
          <w:sz w:val="32"/>
          <w:szCs w:val="32"/>
          <w:cs/>
        </w:rPr>
        <w:t>๓</w:t>
      </w:r>
      <w:r w:rsidR="00C6389F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="00C6389F">
        <w:rPr>
          <w:rFonts w:ascii="TH SarabunPSK" w:eastAsia="Angsana New" w:hAnsi="TH SarabunPSK" w:cs="TH SarabunPSK"/>
          <w:sz w:val="32"/>
          <w:szCs w:val="32"/>
          <w:cs/>
        </w:rPr>
        <w:t>การแก้ไขปัญหา โดยก</w:t>
      </w:r>
      <w:r w:rsidR="00C6389F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C6389F">
        <w:rPr>
          <w:rFonts w:ascii="TH SarabunPSK" w:eastAsia="Angsana New" w:hAnsi="TH SarabunPSK" w:cs="TH SarabunPSK"/>
          <w:sz w:val="32"/>
          <w:szCs w:val="32"/>
          <w:cs/>
        </w:rPr>
        <w:t>หนดภารกิจง</w:t>
      </w:r>
      <w:r w:rsidR="00C6389F">
        <w:rPr>
          <w:rFonts w:ascii="TH SarabunPSK" w:eastAsia="Angsana New" w:hAnsi="TH SarabunPSK" w:cs="TH SarabunPSK"/>
          <w:sz w:val="32"/>
          <w:szCs w:val="32"/>
          <w:cs/>
        </w:rPr>
        <w:t>านไว้ชัดเจนในแผนปฏิบัติการประจ</w:t>
      </w:r>
      <w:r w:rsidR="00C6389F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C6389F">
        <w:rPr>
          <w:rFonts w:ascii="TH SarabunPSK" w:eastAsia="Angsana New" w:hAnsi="TH SarabunPSK" w:cs="TH SarabunPSK"/>
          <w:sz w:val="32"/>
          <w:szCs w:val="32"/>
          <w:cs/>
        </w:rPr>
        <w:t>ปีของโรงเรียน เช่น กิจกรรมห้องเรียนสีขาว กิจกรรมต่อต้านยาเสพติด กิจกรรมประชาธิปไตยในโรงเรียน กิจกรรมแข่งขันก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ีฬา</w:t>
      </w:r>
      <w:r w:rsidR="00F938D6" w:rsidRPr="00C6389F">
        <w:rPr>
          <w:rFonts w:ascii="TH SarabunPSK" w:eastAsia="Angsana New" w:hAnsi="TH SarabunPSK" w:cs="TH SarabunPSK"/>
          <w:sz w:val="32"/>
          <w:szCs w:val="32"/>
          <w:cs/>
        </w:rPr>
        <w:t xml:space="preserve"> ภายในและภายนอก กิจกรรมชมรมเสมารักษ์ เป็นต้น</w:t>
      </w:r>
    </w:p>
    <w:p w:rsidR="00F938D6" w:rsidRPr="00C6389F" w:rsidRDefault="00F938D6" w:rsidP="00E860DD">
      <w:pPr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C6389F" w:rsidRDefault="00F938D6" w:rsidP="00E860DD">
      <w:pPr>
        <w:spacing w:line="20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C6389F" w:rsidRDefault="00F938D6" w:rsidP="00E860DD">
      <w:pPr>
        <w:spacing w:line="20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E860DD" w:rsidRDefault="00C6389F" w:rsidP="00E860DD">
      <w:pPr>
        <w:spacing w:line="258" w:lineRule="exact"/>
        <w:ind w:right="-23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</w:rPr>
        <w:br/>
      </w:r>
      <w:r>
        <w:rPr>
          <w:rFonts w:ascii="TH SarabunPSK" w:eastAsia="Times New Roman" w:hAnsi="TH SarabunPSK" w:cs="TH SarabunPSK"/>
        </w:rPr>
        <w:br/>
      </w:r>
      <w:r>
        <w:rPr>
          <w:rFonts w:ascii="TH SarabunPSK" w:eastAsia="Times New Roman" w:hAnsi="TH SarabunPSK" w:cs="TH SarabunPSK"/>
        </w:rPr>
        <w:br/>
      </w:r>
      <w:r>
        <w:rPr>
          <w:rFonts w:ascii="TH SarabunPSK" w:eastAsia="Times New Roman" w:hAnsi="TH SarabunPSK" w:cs="TH SarabunPSK"/>
        </w:rPr>
        <w:br/>
      </w:r>
    </w:p>
    <w:p w:rsidR="00E860DD" w:rsidRDefault="00E860DD" w:rsidP="00E860DD">
      <w:pPr>
        <w:spacing w:line="258" w:lineRule="exact"/>
        <w:ind w:right="-23"/>
        <w:rPr>
          <w:rFonts w:ascii="TH SarabunPSK" w:eastAsia="Times New Roman" w:hAnsi="TH SarabunPSK" w:cs="TH SarabunPSK"/>
        </w:rPr>
      </w:pPr>
    </w:p>
    <w:p w:rsidR="00E860DD" w:rsidRDefault="00E860DD" w:rsidP="00E860DD">
      <w:pPr>
        <w:spacing w:line="258" w:lineRule="exact"/>
        <w:ind w:right="-23"/>
        <w:rPr>
          <w:rFonts w:ascii="TH SarabunPSK" w:eastAsia="Times New Roman" w:hAnsi="TH SarabunPSK" w:cs="TH SarabunPSK"/>
        </w:rPr>
      </w:pPr>
    </w:p>
    <w:p w:rsidR="00E860DD" w:rsidRDefault="00E860DD" w:rsidP="00E860DD">
      <w:pPr>
        <w:spacing w:line="258" w:lineRule="exact"/>
        <w:ind w:right="-23"/>
        <w:rPr>
          <w:rFonts w:ascii="TH SarabunPSK" w:eastAsia="Times New Roman" w:hAnsi="TH SarabunPSK" w:cs="TH SarabunPSK"/>
        </w:rPr>
      </w:pPr>
    </w:p>
    <w:p w:rsidR="00F938D6" w:rsidRDefault="00C53ECD" w:rsidP="00E860DD">
      <w:pPr>
        <w:spacing w:line="258" w:lineRule="exact"/>
        <w:ind w:right="-23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</w:rPr>
        <w:br/>
      </w:r>
      <w:r>
        <w:rPr>
          <w:rFonts w:ascii="TH SarabunPSK" w:eastAsia="Times New Roman" w:hAnsi="TH SarabunPSK" w:cs="TH SarabunPSK"/>
        </w:rPr>
        <w:br/>
      </w:r>
    </w:p>
    <w:p w:rsidR="00C53ECD" w:rsidRPr="00DF293E" w:rsidRDefault="00C53ECD" w:rsidP="00E860DD">
      <w:pPr>
        <w:spacing w:line="258" w:lineRule="exact"/>
        <w:ind w:right="-23"/>
        <w:rPr>
          <w:rFonts w:ascii="TH SarabunPSK" w:eastAsia="Times New Roman" w:hAnsi="TH SarabunPSK" w:cs="TH SarabunPSK"/>
        </w:rPr>
      </w:pPr>
    </w:p>
    <w:p w:rsidR="00F938D6" w:rsidRPr="00C6389F" w:rsidRDefault="00F938D6" w:rsidP="00E860DD">
      <w:pPr>
        <w:spacing w:line="0" w:lineRule="atLeast"/>
        <w:ind w:left="4400" w:right="-23"/>
        <w:rPr>
          <w:rFonts w:ascii="TH SarabunPSK" w:eastAsia="Cordia New" w:hAnsi="TH SarabunPSK" w:cs="TH SarabunPSK"/>
          <w:sz w:val="32"/>
          <w:szCs w:val="32"/>
        </w:rPr>
      </w:pPr>
      <w:r w:rsidRPr="00C6389F">
        <w:rPr>
          <w:rFonts w:ascii="TH SarabunPSK" w:eastAsia="Cordia New" w:hAnsi="TH SarabunPSK" w:cs="TH SarabunPSK"/>
          <w:sz w:val="32"/>
          <w:szCs w:val="32"/>
          <w:cs/>
        </w:rPr>
        <w:t>๓</w:t>
      </w:r>
    </w:p>
    <w:p w:rsidR="00F938D6" w:rsidRPr="00DF293E" w:rsidRDefault="00F938D6" w:rsidP="00E860DD">
      <w:pPr>
        <w:spacing w:line="228" w:lineRule="auto"/>
        <w:ind w:left="4900" w:right="-23" w:hanging="452"/>
        <w:jc w:val="right"/>
        <w:rPr>
          <w:rFonts w:ascii="TH SarabunPSK" w:eastAsia="Angsana New" w:hAnsi="TH SarabunPSK" w:cs="TH SarabunPSK"/>
          <w:b/>
          <w:sz w:val="30"/>
        </w:rPr>
      </w:pPr>
      <w:bookmarkStart w:id="7" w:name="page7"/>
      <w:bookmarkEnd w:id="7"/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lastRenderedPageBreak/>
        <w:t>นวัตกรรมหรือผลการปฏิบัติงานที่เป็นเลิศ</w:t>
      </w:r>
      <w:r w:rsidR="00791326" w:rsidRPr="00DF293E">
        <w:rPr>
          <w:rFonts w:ascii="TH SarabunPSK" w:eastAsia="Angsana New" w:hAnsi="TH SarabunPSK" w:cs="TH SarabunPSK"/>
          <w:b/>
          <w:sz w:val="30"/>
        </w:rPr>
        <w:t>(</w:t>
      </w:r>
      <w:r w:rsidRPr="00DF293E">
        <w:rPr>
          <w:rFonts w:ascii="TH SarabunPSK" w:eastAsia="Arial" w:hAnsi="TH SarabunPSK" w:cs="TH SarabunPSK"/>
          <w:b/>
          <w:sz w:val="30"/>
        </w:rPr>
        <w:t>BEST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rial" w:hAnsi="TH SarabunPSK" w:cs="TH SarabunPSK"/>
          <w:b/>
          <w:sz w:val="30"/>
        </w:rPr>
        <w:t>PRACTICE)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t>โครงการสถานศึกษาสีขาว ปลอดยาเสพติดและอบายมุข</w:t>
      </w:r>
    </w:p>
    <w:p w:rsidR="00F938D6" w:rsidRPr="00DF293E" w:rsidRDefault="00F938D6" w:rsidP="00E860DD">
      <w:pPr>
        <w:spacing w:line="20" w:lineRule="exact"/>
        <w:ind w:right="-23"/>
        <w:rPr>
          <w:rFonts w:ascii="TH SarabunPSK" w:eastAsia="Times New Roman" w:hAnsi="TH SarabunPSK" w:cs="TH SarabunPSK"/>
        </w:rPr>
      </w:pP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0E918C7" wp14:editId="29684111">
                <wp:simplePos x="0" y="0"/>
                <wp:positionH relativeFrom="column">
                  <wp:posOffset>-81915</wp:posOffset>
                </wp:positionH>
                <wp:positionV relativeFrom="paragraph">
                  <wp:posOffset>51435</wp:posOffset>
                </wp:positionV>
                <wp:extent cx="6140450" cy="0"/>
                <wp:effectExtent l="13335" t="13335" r="8890" b="5715"/>
                <wp:wrapNone/>
                <wp:docPr id="137" name="ตัวเชื่อมต่อตรง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7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4.05pt" to="47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" strokeweight=".16656mm"/>
            </w:pict>
          </mc:Fallback>
        </mc:AlternateContent>
      </w: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F94FA8D" wp14:editId="315CB0BD">
                <wp:simplePos x="0" y="0"/>
                <wp:positionH relativeFrom="column">
                  <wp:posOffset>6049645</wp:posOffset>
                </wp:positionH>
                <wp:positionV relativeFrom="paragraph">
                  <wp:posOffset>51435</wp:posOffset>
                </wp:positionV>
                <wp:extent cx="581660" cy="0"/>
                <wp:effectExtent l="10795" t="13335" r="7620" b="5715"/>
                <wp:wrapNone/>
                <wp:docPr id="136" name="ตัวเชื่อมต่อตรง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6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35pt,4.05pt" to="522.1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" strokecolor="#943634" strokeweight=".16656mm"/>
            </w:pict>
          </mc:Fallback>
        </mc:AlternateContent>
      </w:r>
    </w:p>
    <w:p w:rsidR="00F938D6" w:rsidRPr="00DF293E" w:rsidRDefault="00F938D6" w:rsidP="00E860DD">
      <w:pPr>
        <w:spacing w:line="338" w:lineRule="exact"/>
        <w:ind w:right="-23"/>
        <w:rPr>
          <w:rFonts w:ascii="TH SarabunPSK" w:eastAsia="Times New Roman" w:hAnsi="TH SarabunPSK" w:cs="TH SarabunPSK"/>
        </w:rPr>
      </w:pPr>
    </w:p>
    <w:p w:rsidR="00F938D6" w:rsidRPr="00C6389F" w:rsidRDefault="003346D5" w:rsidP="00E860DD">
      <w:pPr>
        <w:ind w:right="-23" w:firstLine="720"/>
        <w:jc w:val="thaiDistribute"/>
        <w:rPr>
          <w:rFonts w:ascii="TH SarabunPSK" w:eastAsia="Angsana New" w:hAnsi="TH SarabunPSK" w:cs="TH SarabunPSK" w:hint="cs"/>
          <w:sz w:val="32"/>
          <w:szCs w:val="32"/>
          <w:cs/>
        </w:rPr>
      </w:pPr>
      <w:proofErr w:type="gramStart"/>
      <w:r>
        <w:rPr>
          <w:rFonts w:ascii="TH SarabunPSK" w:eastAsia="Arial" w:hAnsi="TH SarabunPSK" w:cs="TH SarabunPSK"/>
          <w:sz w:val="32"/>
          <w:szCs w:val="32"/>
        </w:rPr>
        <w:t>BUACHAROENWITTA</w:t>
      </w:r>
      <w:r w:rsidR="00C32FB7">
        <w:rPr>
          <w:rFonts w:ascii="TH SarabunPSK" w:eastAsia="Arial" w:hAnsi="TH SarabunPSK" w:cs="TH SarabunPSK"/>
          <w:sz w:val="32"/>
          <w:szCs w:val="32"/>
        </w:rPr>
        <w:t xml:space="preserve">YA </w:t>
      </w:r>
      <w:r w:rsidR="00F938D6" w:rsidRPr="00C6389F">
        <w:rPr>
          <w:rFonts w:ascii="TH SarabunPSK" w:eastAsia="Arial" w:hAnsi="TH SarabunPSK" w:cs="TH SarabunPSK"/>
          <w:sz w:val="32"/>
          <w:szCs w:val="32"/>
        </w:rPr>
        <w:t xml:space="preserve"> Model</w:t>
      </w:r>
      <w:proofErr w:type="gramEnd"/>
      <w:r w:rsidR="00F938D6" w:rsidRPr="00C6389F">
        <w:rPr>
          <w:rFonts w:ascii="TH SarabunPSK" w:eastAsia="Arial" w:hAnsi="TH SarabunPSK" w:cs="TH SarabunPSK"/>
          <w:sz w:val="32"/>
          <w:szCs w:val="32"/>
        </w:rPr>
        <w:t xml:space="preserve"> </w:t>
      </w:r>
      <w:r w:rsidR="00C32FB7">
        <w:rPr>
          <w:rFonts w:ascii="TH SarabunPSK" w:eastAsia="Angsana New" w:hAnsi="TH SarabunPSK" w:cs="TH SarabunPSK"/>
          <w:sz w:val="32"/>
          <w:szCs w:val="32"/>
          <w:cs/>
        </w:rPr>
        <w:t>เป็นกลยุทธ์ ที่ตั้งเป</w:t>
      </w:r>
      <w:r w:rsidR="00C32FB7">
        <w:rPr>
          <w:rFonts w:ascii="TH SarabunPSK" w:eastAsia="Angsana New" w:hAnsi="TH SarabunPSK" w:cs="TH SarabunPSK" w:hint="cs"/>
          <w:sz w:val="32"/>
          <w:szCs w:val="32"/>
          <w:cs/>
        </w:rPr>
        <w:t>้า</w:t>
      </w:r>
      <w:r w:rsidR="00C32FB7">
        <w:rPr>
          <w:rFonts w:ascii="TH SarabunPSK" w:eastAsia="Angsana New" w:hAnsi="TH SarabunPSK" w:cs="TH SarabunPSK"/>
          <w:sz w:val="32"/>
          <w:szCs w:val="32"/>
          <w:cs/>
        </w:rPr>
        <w:t>หมายไว้ว่าเราจะจัดโครงการ โคร</w:t>
      </w:r>
      <w:r w:rsidR="00F938D6" w:rsidRPr="00C6389F">
        <w:rPr>
          <w:rFonts w:ascii="TH SarabunPSK" w:eastAsia="Angsana New" w:hAnsi="TH SarabunPSK" w:cs="TH SarabunPSK"/>
          <w:sz w:val="32"/>
          <w:szCs w:val="32"/>
          <w:cs/>
        </w:rPr>
        <w:t>งงานและกิ</w:t>
      </w:r>
      <w:r w:rsidR="00C32FB7">
        <w:rPr>
          <w:rFonts w:ascii="TH SarabunPSK" w:eastAsia="Angsana New" w:hAnsi="TH SarabunPSK" w:cs="TH SarabunPSK" w:hint="cs"/>
          <w:sz w:val="32"/>
          <w:szCs w:val="32"/>
          <w:cs/>
        </w:rPr>
        <w:t>จกรรม</w:t>
      </w:r>
      <w:r w:rsidR="00F938D6" w:rsidRPr="00C6389F">
        <w:rPr>
          <w:rFonts w:ascii="TH SarabunPSK" w:eastAsia="Arial" w:hAnsi="TH SarabunPSK" w:cs="TH SarabunPSK"/>
          <w:sz w:val="32"/>
          <w:szCs w:val="32"/>
        </w:rPr>
        <w:t xml:space="preserve"> </w:t>
      </w:r>
      <w:r w:rsidR="00F938D6" w:rsidRPr="00C6389F">
        <w:rPr>
          <w:rFonts w:ascii="TH SarabunPSK" w:eastAsia="Angsana New" w:hAnsi="TH SarabunPSK" w:cs="TH SarabunPSK"/>
          <w:sz w:val="32"/>
          <w:szCs w:val="32"/>
          <w:cs/>
        </w:rPr>
        <w:t>ต่าง ๆ ที่มีความหลากหลายภายใต้กลยุทธ์ที่เราตั้งขึ้นมา โดยให้ผลลงสู่นักเรียนโดยตรง ให้นักเรียน ได้ว่าตนเองได้มีความตระหนักรู้เกี่ยวกับโทษของยาเสพติด การรู้จักปฏิเสธเมื่อมีคนมาเชิญชวน เป</w:t>
      </w:r>
      <w:r w:rsidR="00C32FB7">
        <w:rPr>
          <w:rFonts w:ascii="TH SarabunPSK" w:eastAsia="Angsana New" w:hAnsi="TH SarabunPSK" w:cs="TH SarabunPSK" w:hint="cs"/>
          <w:sz w:val="32"/>
          <w:szCs w:val="32"/>
          <w:cs/>
        </w:rPr>
        <w:t>็นคนที่ใช้</w:t>
      </w:r>
      <w:r w:rsidR="00F938D6" w:rsidRPr="00C6389F">
        <w:rPr>
          <w:rFonts w:ascii="TH SarabunPSK" w:eastAsia="Angsana New" w:hAnsi="TH SarabunPSK" w:cs="TH SarabunPSK"/>
          <w:sz w:val="32"/>
          <w:szCs w:val="32"/>
          <w:cs/>
        </w:rPr>
        <w:t>เวลาว่างอย่างมีประโยชน์ก่อให้เกิดผลดีทั้งต่อตนเองและผู้อื่นในสังคม โดยเป็นความร่วมมือของทุกภาคส่วน ตั้งแต่ผู้บริหาร คณะครูและบุคลากรทุกคนในโรงเรียน นักเรียน เพื่อนนักเรียน ผู้ปกครองและคนในชุ</w:t>
      </w:r>
      <w:r w:rsidR="003D6DED">
        <w:rPr>
          <w:rFonts w:ascii="TH SarabunPSK" w:eastAsia="Angsana New" w:hAnsi="TH SarabunPSK" w:cs="TH SarabunPSK" w:hint="cs"/>
          <w:sz w:val="32"/>
          <w:szCs w:val="32"/>
          <w:cs/>
        </w:rPr>
        <w:t>มชน</w:t>
      </w:r>
    </w:p>
    <w:p w:rsidR="00F938D6" w:rsidRPr="00C6389F" w:rsidRDefault="00F938D6" w:rsidP="00E860DD">
      <w:pPr>
        <w:spacing w:line="256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C32FB7" w:rsidRDefault="00F938D6" w:rsidP="00E860DD">
      <w:pPr>
        <w:spacing w:line="0" w:lineRule="atLeast"/>
        <w:ind w:left="720" w:right="-23"/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  <w:r w:rsidRPr="00C6389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๑</w:t>
      </w:r>
      <w:r w:rsidRPr="00C6389F">
        <w:rPr>
          <w:rFonts w:ascii="TH SarabunPSK" w:eastAsia="Angsana New" w:hAnsi="TH SarabunPSK" w:cs="TH SarabunPSK"/>
          <w:b/>
          <w:sz w:val="32"/>
          <w:szCs w:val="32"/>
        </w:rPr>
        <w:t>.</w:t>
      </w:r>
      <w:r w:rsidRPr="00C6389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๒ แนวทางในการแก้ปัญหาและการพัฒนา</w:t>
      </w:r>
    </w:p>
    <w:p w:rsidR="00F938D6" w:rsidRPr="00C32FB7" w:rsidRDefault="00C32FB7" w:rsidP="00E860DD">
      <w:pPr>
        <w:spacing w:before="240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แนวทางที่จะน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C6389F">
        <w:rPr>
          <w:rFonts w:ascii="TH SarabunPSK" w:eastAsia="Angsana New" w:hAnsi="TH SarabunPSK" w:cs="TH SarabunPSK"/>
          <w:sz w:val="32"/>
          <w:szCs w:val="32"/>
          <w:cs/>
        </w:rPr>
        <w:t>มาแก้ปัญหายาเสพติดในสถานศึกษานั้น ผู้บริหาร ครูอาจารย์ บุคลากรทุ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กคนใน</w:t>
      </w:r>
      <w:r w:rsidR="00F938D6" w:rsidRPr="00C6389F">
        <w:rPr>
          <w:rFonts w:ascii="TH SarabunPSK" w:eastAsia="Angsana New" w:hAnsi="TH SarabunPSK" w:cs="TH SarabunPSK"/>
          <w:sz w:val="32"/>
          <w:szCs w:val="32"/>
          <w:cs/>
        </w:rPr>
        <w:t xml:space="preserve"> สถานศึกษา จะต้องสามารถวิเคราะห์ให้ทราบถึงปัญหาให้ได้ทุกมิติ</w:t>
      </w:r>
      <w:r>
        <w:rPr>
          <w:rFonts w:ascii="TH SarabunPSK" w:eastAsia="Angsana New" w:hAnsi="TH SarabunPSK" w:cs="TH SarabunPSK"/>
          <w:sz w:val="32"/>
          <w:szCs w:val="32"/>
          <w:cs/>
        </w:rPr>
        <w:t>และทุกระดับ จัดให้มีระบบการให้ค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ำปรึกษา</w:t>
      </w:r>
      <w:r w:rsidR="00F938D6" w:rsidRPr="00C6389F">
        <w:rPr>
          <w:rFonts w:ascii="TH SarabunPSK" w:eastAsia="Angsana New" w:hAnsi="TH SarabunPSK" w:cs="TH SarabunPSK"/>
          <w:sz w:val="32"/>
          <w:szCs w:val="32"/>
          <w:cs/>
        </w:rPr>
        <w:t>แก่นักเรียนทุกเรื่องอย่างมีความทั่วถึง กระบวนการแก้ไขควรที่จะมีบุคคลหล</w:t>
      </w:r>
      <w:r>
        <w:rPr>
          <w:rFonts w:ascii="TH SarabunPSK" w:eastAsia="Angsana New" w:hAnsi="TH SarabunPSK" w:cs="TH SarabunPSK"/>
          <w:sz w:val="32"/>
          <w:szCs w:val="32"/>
          <w:cs/>
        </w:rPr>
        <w:t>ายฝ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่า</w:t>
      </w:r>
      <w:r w:rsidR="00F938D6" w:rsidRPr="00C6389F">
        <w:rPr>
          <w:rFonts w:ascii="TH SarabunPSK" w:eastAsia="Angsana New" w:hAnsi="TH SarabunPSK" w:cs="TH SarabunPSK"/>
          <w:sz w:val="32"/>
          <w:szCs w:val="32"/>
          <w:cs/>
        </w:rPr>
        <w:t>ยเข้ามาร่วมกั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น เช่น ครูที่</w:t>
      </w:r>
      <w:r w:rsidR="00F938D6" w:rsidRPr="00C6389F">
        <w:rPr>
          <w:rFonts w:ascii="TH SarabunPSK" w:eastAsia="Angsana New" w:hAnsi="TH SarabunPSK" w:cs="TH SarabunPSK"/>
          <w:sz w:val="32"/>
          <w:szCs w:val="32"/>
          <w:cs/>
        </w:rPr>
        <w:t xml:space="preserve"> ปรึกษา กลุ่มเพื่อน และรวมไปถึงบุคลากรอื่นที่มีความสามารถในการที่จะช่วยเหลือนักเรียนได้การได้รับการ สนับสนุนจากชุมชนจะเป็นตัวเชื่อมให้หน่วยงานจากส่วนต่าง ๆ มาเข้าร่วมในการแก้ไขปัญหาให้แก่สถา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นศึกษา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ได้ การด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>
        <w:rPr>
          <w:rFonts w:ascii="TH SarabunPSK" w:eastAsia="Angsana New" w:hAnsi="TH SarabunPSK" w:cs="TH SarabunPSK"/>
          <w:sz w:val="32"/>
          <w:szCs w:val="32"/>
          <w:cs/>
        </w:rPr>
        <w:t>เนินงานในการป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้อ</w:t>
      </w:r>
      <w:r w:rsidR="00F938D6" w:rsidRPr="00C6389F">
        <w:rPr>
          <w:rFonts w:ascii="TH SarabunPSK" w:eastAsia="Angsana New" w:hAnsi="TH SarabunPSK" w:cs="TH SarabunPSK"/>
          <w:sz w:val="32"/>
          <w:szCs w:val="32"/>
          <w:cs/>
        </w:rPr>
        <w:t>งกันและแก้ไขปัญหายาเสพติดในสถานศึกษา ควรให้นักเรียนได้มีส่วนร่วมทุ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กคนใน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การด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>
        <w:rPr>
          <w:rFonts w:ascii="TH SarabunPSK" w:eastAsia="Angsana New" w:hAnsi="TH SarabunPSK" w:cs="TH SarabunPSK"/>
          <w:sz w:val="32"/>
          <w:szCs w:val="32"/>
          <w:cs/>
        </w:rPr>
        <w:t>เนินงานโดยมีครู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ค</w:t>
      </w:r>
      <w:r>
        <w:rPr>
          <w:rFonts w:ascii="TH SarabunPSK" w:eastAsia="Angsana New" w:hAnsi="TH SarabunPSK" w:cs="TH SarabunPSK"/>
          <w:sz w:val="32"/>
          <w:szCs w:val="32"/>
          <w:cs/>
        </w:rPr>
        <w:t>อยเป็นผู้ชี้น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C6389F">
        <w:rPr>
          <w:rFonts w:ascii="TH SarabunPSK" w:eastAsia="Angsana New" w:hAnsi="TH SarabunPSK" w:cs="TH SarabunPSK"/>
          <w:sz w:val="32"/>
          <w:szCs w:val="32"/>
          <w:cs/>
        </w:rPr>
        <w:t>แนวทางให้การสนับสนุนช่วยเหลือและดูแลอย่างใกล้ชิด</w:t>
      </w:r>
    </w:p>
    <w:p w:rsidR="00F938D6" w:rsidRPr="00C6389F" w:rsidRDefault="00F938D6" w:rsidP="00E860DD">
      <w:pPr>
        <w:spacing w:before="240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C6389F">
        <w:rPr>
          <w:rFonts w:ascii="TH SarabunPSK" w:eastAsia="Angsana New" w:hAnsi="TH SarabunPSK" w:cs="TH SarabunPSK"/>
          <w:sz w:val="32"/>
          <w:szCs w:val="32"/>
          <w:cs/>
        </w:rPr>
        <w:t>ในการจัดการเรียนการสอน มีการส่งเสริมให้ผู้เรียนได้รู้และเข้าใจได้ด้วยตนเอง โดยมุ่งเน้นกิจกรร ให้ผู้เรียนได้มีส่วนร่วมและเน้นผู้เรียนเป็นศูนย์กลางในการจัดกิจกรรมการเรียนรู้ ภาย</w:t>
      </w:r>
      <w:r w:rsidR="00C32FB7">
        <w:rPr>
          <w:rFonts w:ascii="TH SarabunPSK" w:eastAsia="Angsana New" w:hAnsi="TH SarabunPSK" w:cs="TH SarabunPSK" w:hint="cs"/>
          <w:sz w:val="32"/>
          <w:szCs w:val="32"/>
          <w:cs/>
        </w:rPr>
        <w:t>ใต้กลยุทธ์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C32FB7">
        <w:rPr>
          <w:rFonts w:ascii="TH SarabunPSK" w:eastAsia="Arial" w:hAnsi="TH SarabunPSK" w:cs="TH SarabunPSK"/>
          <w:sz w:val="32"/>
          <w:szCs w:val="32"/>
        </w:rPr>
        <w:t>BUACHAROENWITTAYA</w:t>
      </w:r>
      <w:r w:rsidRPr="00C6389F">
        <w:rPr>
          <w:rFonts w:ascii="TH SarabunPSK" w:eastAsia="Arial" w:hAnsi="TH SarabunPSK" w:cs="TH SarabunPSK"/>
          <w:sz w:val="32"/>
          <w:szCs w:val="32"/>
        </w:rPr>
        <w:t xml:space="preserve"> Model </w:t>
      </w:r>
      <w:r w:rsidR="00C32FB7">
        <w:rPr>
          <w:rFonts w:ascii="TH SarabunPSK" w:eastAsia="Angsana New" w:hAnsi="TH SarabunPSK" w:cs="TH SarabunPSK"/>
          <w:sz w:val="32"/>
          <w:szCs w:val="32"/>
          <w:cs/>
        </w:rPr>
        <w:t>ให้มีการด</w:t>
      </w:r>
      <w:r w:rsidR="00C32FB7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เนินกิจกรรมต่าง ๆ ลงสู่ผู้เรียน ให้ผู้เรียนได้สะท้อนออกมาท</w:t>
      </w:r>
      <w:r w:rsidR="00C32FB7">
        <w:rPr>
          <w:rFonts w:ascii="TH SarabunPSK" w:eastAsia="Angsana New" w:hAnsi="TH SarabunPSK" w:cs="TH SarabunPSK" w:hint="cs"/>
          <w:sz w:val="32"/>
          <w:szCs w:val="32"/>
          <w:cs/>
        </w:rPr>
        <w:t>างด้าน</w:t>
      </w:r>
      <w:r w:rsidR="00C32FB7">
        <w:rPr>
          <w:rFonts w:ascii="TH SarabunPSK" w:eastAsia="Angsana New" w:hAnsi="TH SarabunPSK" w:cs="TH SarabunPSK"/>
          <w:sz w:val="32"/>
          <w:szCs w:val="32"/>
          <w:cs/>
        </w:rPr>
        <w:t>ความคิดและการแสดงออก ท</w:t>
      </w:r>
      <w:r w:rsidR="00C32FB7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ให้ผู้เรียนมีความตระหนักรู้เกี่ยวกับพิษภัยของยาเสพติ</w:t>
      </w:r>
      <w:r w:rsidR="00C32FB7">
        <w:rPr>
          <w:rFonts w:ascii="TH SarabunPSK" w:eastAsia="Angsana New" w:hAnsi="TH SarabunPSK" w:cs="TH SarabunPSK"/>
          <w:sz w:val="32"/>
          <w:szCs w:val="32"/>
          <w:cs/>
        </w:rPr>
        <w:t>ด ตระหนักถึง เกิดขึ้นร่วมกัน ด</w:t>
      </w:r>
      <w:r w:rsidR="00C32FB7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เนินกิจกรรมแก้ปัญหาร่วมกันอย่างมีเหตุและผล</w:t>
      </w:r>
    </w:p>
    <w:p w:rsidR="00F938D6" w:rsidRPr="00C6389F" w:rsidRDefault="00F938D6" w:rsidP="00E860DD">
      <w:pPr>
        <w:spacing w:line="256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C32FB7" w:rsidRDefault="00F938D6" w:rsidP="00E860DD">
      <w:pPr>
        <w:spacing w:line="0" w:lineRule="atLeast"/>
        <w:ind w:right="-23"/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  <w:r w:rsidRPr="00C6389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๒</w:t>
      </w:r>
      <w:r w:rsidRPr="00C6389F">
        <w:rPr>
          <w:rFonts w:ascii="TH SarabunPSK" w:eastAsia="Angsana New" w:hAnsi="TH SarabunPSK" w:cs="TH SarabunPSK"/>
          <w:b/>
          <w:sz w:val="32"/>
          <w:szCs w:val="32"/>
        </w:rPr>
        <w:t xml:space="preserve">. </w:t>
      </w:r>
      <w:r w:rsidRPr="00C6389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วัตถุประสงค์ และเป้าหมาย</w:t>
      </w:r>
    </w:p>
    <w:p w:rsidR="00F938D6" w:rsidRPr="00C6389F" w:rsidRDefault="00F938D6" w:rsidP="00E860DD">
      <w:pPr>
        <w:spacing w:before="240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C6389F">
        <w:rPr>
          <w:rFonts w:ascii="TH SarabunPSK" w:eastAsia="Angsana New" w:hAnsi="TH SarabunPSK" w:cs="TH SarabunPSK"/>
          <w:sz w:val="32"/>
          <w:szCs w:val="32"/>
          <w:cs/>
        </w:rPr>
        <w:t>การจัดกิจกรรมการเรียนรู้ ในเรื่องของการส่งเสริมให้นักเรียนปลอดยาเสพติดและอบายมุข ภาย กลยุทธ์</w:t>
      </w:r>
      <w:r w:rsidR="00C32FB7" w:rsidRPr="00C32FB7">
        <w:rPr>
          <w:rFonts w:ascii="TH SarabunPSK" w:eastAsia="Arial" w:hAnsi="TH SarabunPSK" w:cs="TH SarabunPSK"/>
          <w:sz w:val="32"/>
          <w:szCs w:val="32"/>
        </w:rPr>
        <w:t xml:space="preserve"> </w:t>
      </w:r>
      <w:r w:rsidR="00C32FB7">
        <w:rPr>
          <w:rFonts w:ascii="TH SarabunPSK" w:eastAsia="Arial" w:hAnsi="TH SarabunPSK" w:cs="TH SarabunPSK"/>
          <w:sz w:val="32"/>
          <w:szCs w:val="32"/>
        </w:rPr>
        <w:t>BUACHAROENWITTAYA</w:t>
      </w:r>
      <w:r w:rsidRPr="00C6389F">
        <w:rPr>
          <w:rFonts w:ascii="TH SarabunPSK" w:eastAsia="Arial" w:hAnsi="TH SarabunPSK" w:cs="TH SarabunPSK"/>
          <w:sz w:val="32"/>
          <w:szCs w:val="32"/>
        </w:rPr>
        <w:t xml:space="preserve"> Model</w:t>
      </w:r>
      <w:r w:rsidRPr="00C6389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C32FB7">
        <w:rPr>
          <w:rFonts w:ascii="TH SarabunPSK" w:eastAsia="Angsana New" w:hAnsi="TH SarabunPSK" w:cs="TH SarabunPSK"/>
          <w:sz w:val="32"/>
          <w:szCs w:val="32"/>
          <w:cs/>
        </w:rPr>
        <w:t>ของโรงเรียน</w:t>
      </w:r>
      <w:r w:rsidR="00C32FB7">
        <w:rPr>
          <w:rFonts w:ascii="TH SarabunPSK" w:eastAsia="Angsana New" w:hAnsi="TH SarabunPSK" w:cs="TH SarabunPSK" w:hint="cs"/>
          <w:sz w:val="32"/>
          <w:szCs w:val="32"/>
          <w:cs/>
        </w:rPr>
        <w:t>บัวเจริญวิทยา</w:t>
      </w:r>
      <w:r w:rsidR="00C32FB7">
        <w:rPr>
          <w:rFonts w:ascii="TH SarabunPSK" w:eastAsia="Angsana New" w:hAnsi="TH SarabunPSK" w:cs="TH SarabunPSK"/>
          <w:sz w:val="32"/>
          <w:szCs w:val="32"/>
          <w:cs/>
        </w:rPr>
        <w:t xml:space="preserve"> มีวัตถุประสงค์และเป</w:t>
      </w:r>
      <w:r w:rsidR="00C32FB7">
        <w:rPr>
          <w:rFonts w:ascii="TH SarabunPSK" w:eastAsia="Angsana New" w:hAnsi="TH SarabunPSK" w:cs="TH SarabunPSK" w:hint="cs"/>
          <w:sz w:val="32"/>
          <w:szCs w:val="32"/>
          <w:cs/>
        </w:rPr>
        <w:t>้า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หมายเพื่อ</w:t>
      </w:r>
    </w:p>
    <w:p w:rsidR="00F938D6" w:rsidRPr="00C6389F" w:rsidRDefault="00F938D6" w:rsidP="00E860DD">
      <w:pPr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6389F" w:rsidRPr="00C6389F" w:rsidRDefault="00F938D6" w:rsidP="00E860DD">
      <w:pPr>
        <w:ind w:right="-23" w:firstLine="720"/>
        <w:jc w:val="thaiDistribute"/>
        <w:rPr>
          <w:rFonts w:ascii="TH SarabunPSK" w:eastAsia="Arial" w:hAnsi="TH SarabunPSK" w:cs="TH SarabunPSK"/>
          <w:sz w:val="32"/>
          <w:szCs w:val="32"/>
        </w:rPr>
      </w:pPr>
      <w:r w:rsidRPr="00C6389F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C6389F">
        <w:rPr>
          <w:rFonts w:ascii="TH SarabunPSK" w:eastAsia="Arial" w:hAnsi="TH SarabunPSK" w:cs="TH SarabunPSK"/>
          <w:sz w:val="32"/>
          <w:szCs w:val="32"/>
        </w:rPr>
        <w:t>.</w:t>
      </w:r>
      <w:r w:rsidRPr="00C6389F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เพื่อส่งเสริมให้นักเรียนทุกคนปลอดยาเสพติดและอบายมุขโดยใช้กลยุทธ์</w:t>
      </w:r>
      <w:r w:rsidR="00C32FB7" w:rsidRPr="00C32FB7">
        <w:rPr>
          <w:rFonts w:ascii="TH SarabunPSK" w:eastAsia="Arial" w:hAnsi="TH SarabunPSK" w:cs="TH SarabunPSK"/>
          <w:sz w:val="32"/>
          <w:szCs w:val="32"/>
        </w:rPr>
        <w:t xml:space="preserve"> </w:t>
      </w:r>
      <w:r w:rsidR="00C32FB7">
        <w:rPr>
          <w:rFonts w:ascii="TH SarabunPSK" w:eastAsia="Arial" w:hAnsi="TH SarabunPSK" w:cs="TH SarabunPSK"/>
          <w:sz w:val="32"/>
          <w:szCs w:val="32"/>
        </w:rPr>
        <w:t>BUACHAROENWITTAYA</w:t>
      </w:r>
      <w:r w:rsidR="00C6389F" w:rsidRPr="00C6389F">
        <w:rPr>
          <w:rFonts w:ascii="TH SarabunPSK" w:eastAsia="Arial" w:hAnsi="TH SarabunPSK" w:cs="TH SarabunPSK"/>
          <w:sz w:val="32"/>
          <w:szCs w:val="32"/>
        </w:rPr>
        <w:t xml:space="preserve"> Model</w:t>
      </w:r>
    </w:p>
    <w:p w:rsidR="00C6389F" w:rsidRPr="00C6389F" w:rsidRDefault="00F938D6" w:rsidP="00E860DD">
      <w:pPr>
        <w:spacing w:line="0" w:lineRule="atLeast"/>
        <w:ind w:right="-23" w:firstLine="720"/>
        <w:rPr>
          <w:rFonts w:ascii="TH SarabunPSK" w:eastAsia="Angsana New" w:hAnsi="TH SarabunPSK" w:cs="TH SarabunPSK"/>
          <w:sz w:val="32"/>
          <w:szCs w:val="32"/>
        </w:rPr>
      </w:pPr>
      <w:r w:rsidRPr="00C6389F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C6389F">
        <w:rPr>
          <w:rFonts w:ascii="TH SarabunPSK" w:eastAsia="Arial" w:hAnsi="TH SarabunPSK" w:cs="TH SarabunPSK"/>
          <w:sz w:val="32"/>
          <w:szCs w:val="32"/>
        </w:rPr>
        <w:t>.</w:t>
      </w:r>
      <w:r w:rsidRPr="00C6389F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เพื่อส่งเสริมการมีส่วนร่วมของผู้เกี่ยวข้องทุกภาคส่</w:t>
      </w:r>
      <w:r w:rsidR="00C6389F" w:rsidRPr="00C6389F">
        <w:rPr>
          <w:rFonts w:ascii="TH SarabunPSK" w:eastAsia="Angsana New" w:hAnsi="TH SarabunPSK" w:cs="TH SarabunPSK"/>
          <w:sz w:val="32"/>
          <w:szCs w:val="32"/>
          <w:cs/>
        </w:rPr>
        <w:t>วนในการส่งเสริมให้นักเรียนทุกคน</w:t>
      </w:r>
      <w:r w:rsidR="00C6389F" w:rsidRPr="00C6389F">
        <w:rPr>
          <w:rFonts w:ascii="TH SarabunPSK" w:eastAsia="Angsana New" w:hAnsi="TH SarabunPSK" w:cs="TH SarabunPSK" w:hint="cs"/>
          <w:sz w:val="32"/>
          <w:szCs w:val="32"/>
          <w:cs/>
        </w:rPr>
        <w:t>ปลอด</w:t>
      </w:r>
      <w:r w:rsidR="00C6389F" w:rsidRPr="00C6389F">
        <w:rPr>
          <w:rFonts w:ascii="TH SarabunPSK" w:eastAsia="Angsana New" w:hAnsi="TH SarabunPSK" w:cs="TH SarabunPSK"/>
          <w:sz w:val="32"/>
          <w:szCs w:val="32"/>
          <w:cs/>
        </w:rPr>
        <w:t>ติดและอบายมุข</w:t>
      </w:r>
    </w:p>
    <w:p w:rsidR="00C6389F" w:rsidRPr="00DF293E" w:rsidRDefault="00C6389F" w:rsidP="00E860DD">
      <w:pPr>
        <w:spacing w:line="0" w:lineRule="atLeast"/>
        <w:ind w:left="720" w:right="-23"/>
        <w:rPr>
          <w:rFonts w:ascii="TH SarabunPSK" w:eastAsia="Angsana New" w:hAnsi="TH SarabunPSK" w:cs="TH SarabunPSK"/>
          <w:sz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๓</w:t>
      </w:r>
      <w:r w:rsidRPr="00DF293E">
        <w:rPr>
          <w:rFonts w:ascii="TH SarabunPSK" w:eastAsia="Arial" w:hAnsi="TH SarabunPSK" w:cs="TH SarabunPSK"/>
          <w:sz w:val="32"/>
        </w:rPr>
        <w:t>.</w:t>
      </w:r>
      <w:r w:rsidRPr="00DF293E">
        <w:rPr>
          <w:rFonts w:ascii="TH SarabunPSK" w:eastAsia="Angsana New" w:hAnsi="TH SarabunPSK" w:cs="TH SarabunPSK"/>
          <w:sz w:val="32"/>
        </w:rPr>
        <w:t xml:space="preserve">  </w:t>
      </w:r>
      <w:r w:rsidRPr="00DF293E">
        <w:rPr>
          <w:rFonts w:ascii="TH SarabunPSK" w:eastAsia="Angsana New" w:hAnsi="TH SarabunPSK" w:cs="TH SarabunPSK"/>
          <w:sz w:val="32"/>
          <w:szCs w:val="32"/>
          <w:cs/>
        </w:rPr>
        <w:t>เพื่อเสริมสร้างภูมิคุ้มกันยาเสพติดในสถานศึกษา ให้ก</w:t>
      </w:r>
      <w:r w:rsidR="00C32FB7">
        <w:rPr>
          <w:rFonts w:ascii="TH SarabunPSK" w:eastAsia="Angsana New" w:hAnsi="TH SarabunPSK" w:cs="TH SarabunPSK"/>
          <w:sz w:val="32"/>
          <w:szCs w:val="32"/>
          <w:cs/>
        </w:rPr>
        <w:t>ับนักเรียนโรงเรียน</w:t>
      </w:r>
      <w:r w:rsidR="00C32FB7">
        <w:rPr>
          <w:rFonts w:ascii="TH SarabunPSK" w:eastAsia="Angsana New" w:hAnsi="TH SarabunPSK" w:cs="TH SarabunPSK" w:hint="cs"/>
          <w:sz w:val="32"/>
          <w:szCs w:val="32"/>
          <w:cs/>
        </w:rPr>
        <w:t>บัวเจริญวิทยา</w:t>
      </w:r>
    </w:p>
    <w:p w:rsidR="00C6389F" w:rsidRPr="00DF293E" w:rsidRDefault="00C6389F" w:rsidP="00E860DD">
      <w:pPr>
        <w:spacing w:line="235" w:lineRule="auto"/>
        <w:ind w:left="720" w:right="-23"/>
        <w:rPr>
          <w:rFonts w:ascii="TH SarabunPSK" w:eastAsia="Angsana New" w:hAnsi="TH SarabunPSK" w:cs="TH SarabunPSK"/>
          <w:sz w:val="32"/>
        </w:rPr>
      </w:pPr>
      <w:r w:rsidRPr="00DF293E">
        <w:rPr>
          <w:rFonts w:ascii="TH SarabunPSK" w:eastAsia="Angsana New" w:hAnsi="TH SarabunPSK" w:cs="TH SarabunPSK"/>
          <w:sz w:val="32"/>
          <w:szCs w:val="32"/>
          <w:cs/>
        </w:rPr>
        <w:t>๔</w:t>
      </w:r>
      <w:r w:rsidRPr="00DF293E">
        <w:rPr>
          <w:rFonts w:ascii="TH SarabunPSK" w:eastAsia="Arial" w:hAnsi="TH SarabunPSK" w:cs="TH SarabunPSK"/>
          <w:sz w:val="32"/>
        </w:rPr>
        <w:t>.</w:t>
      </w:r>
      <w:r w:rsidRPr="00DF293E">
        <w:rPr>
          <w:rFonts w:ascii="TH SarabunPSK" w:eastAsia="Angsana New" w:hAnsi="TH SarabunPSK" w:cs="TH SarabunPSK"/>
          <w:sz w:val="32"/>
        </w:rPr>
        <w:t xml:space="preserve">  </w:t>
      </w:r>
      <w:r w:rsidRPr="00DF293E">
        <w:rPr>
          <w:rFonts w:ascii="TH SarabunPSK" w:eastAsia="Angsana New" w:hAnsi="TH SarabunPSK" w:cs="TH SarabunPSK"/>
          <w:sz w:val="32"/>
          <w:szCs w:val="32"/>
          <w:cs/>
        </w:rPr>
        <w:t>เ</w:t>
      </w:r>
      <w:r w:rsidR="00C32FB7">
        <w:rPr>
          <w:rFonts w:ascii="TH SarabunPSK" w:eastAsia="Angsana New" w:hAnsi="TH SarabunPSK" w:cs="TH SarabunPSK"/>
          <w:sz w:val="32"/>
          <w:szCs w:val="32"/>
          <w:cs/>
        </w:rPr>
        <w:t>พื่อสร้างเครือข่ายและกลไกการเฝ</w:t>
      </w:r>
      <w:r w:rsidR="00C32FB7">
        <w:rPr>
          <w:rFonts w:ascii="TH SarabunPSK" w:eastAsia="Angsana New" w:hAnsi="TH SarabunPSK" w:cs="TH SarabunPSK" w:hint="cs"/>
          <w:sz w:val="32"/>
          <w:szCs w:val="32"/>
          <w:cs/>
        </w:rPr>
        <w:t>้า</w:t>
      </w:r>
      <w:r w:rsidRPr="00DF293E">
        <w:rPr>
          <w:rFonts w:ascii="TH SarabunPSK" w:eastAsia="Angsana New" w:hAnsi="TH SarabunPSK" w:cs="TH SarabunPSK"/>
          <w:sz w:val="32"/>
          <w:szCs w:val="32"/>
          <w:cs/>
        </w:rPr>
        <w:t>ระวังปัญหายาเสพติดในสถานศึกษา</w:t>
      </w:r>
    </w:p>
    <w:p w:rsidR="00F938D6" w:rsidRPr="00C6389F" w:rsidRDefault="00F938D6" w:rsidP="00E860DD">
      <w:pPr>
        <w:spacing w:line="20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DF293E" w:rsidRDefault="00F938D6" w:rsidP="00E860DD">
      <w:pPr>
        <w:spacing w:line="200" w:lineRule="exact"/>
        <w:ind w:right="-23"/>
        <w:jc w:val="thaiDistribute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jc w:val="thaiDistribute"/>
        <w:rPr>
          <w:rFonts w:ascii="TH SarabunPSK" w:eastAsia="Times New Roman" w:hAnsi="TH SarabunPSK" w:cs="TH SarabunPSK"/>
        </w:rPr>
      </w:pPr>
    </w:p>
    <w:p w:rsidR="00E860DD" w:rsidRDefault="00E860DD" w:rsidP="00E860DD">
      <w:pPr>
        <w:spacing w:line="253" w:lineRule="exact"/>
        <w:ind w:right="-23"/>
        <w:jc w:val="thaiDistribute"/>
        <w:rPr>
          <w:rFonts w:ascii="TH SarabunPSK" w:eastAsia="Times New Roman" w:hAnsi="TH SarabunPSK" w:cs="TH SarabunPSK"/>
        </w:rPr>
      </w:pPr>
    </w:p>
    <w:p w:rsidR="00E860DD" w:rsidRPr="00DF293E" w:rsidRDefault="00E860DD" w:rsidP="00E860DD">
      <w:pPr>
        <w:spacing w:line="253" w:lineRule="exact"/>
        <w:ind w:right="-23"/>
        <w:jc w:val="thaiDistribute"/>
        <w:rPr>
          <w:rFonts w:ascii="TH SarabunPSK" w:eastAsia="Times New Roman" w:hAnsi="TH SarabunPSK" w:cs="TH SarabunPSK"/>
        </w:rPr>
      </w:pPr>
    </w:p>
    <w:p w:rsidR="00F938D6" w:rsidRPr="00C6389F" w:rsidRDefault="00F938D6" w:rsidP="00E860DD">
      <w:pPr>
        <w:spacing w:line="0" w:lineRule="atLeast"/>
        <w:ind w:left="4400" w:right="-23"/>
        <w:rPr>
          <w:rFonts w:ascii="TH SarabunPSK" w:eastAsia="Cordia New" w:hAnsi="TH SarabunPSK" w:cs="TH SarabunPSK"/>
          <w:sz w:val="32"/>
          <w:szCs w:val="14"/>
        </w:rPr>
      </w:pPr>
      <w:r w:rsidRPr="00C6389F">
        <w:rPr>
          <w:rFonts w:ascii="TH SarabunPSK" w:eastAsia="Cordia New" w:hAnsi="TH SarabunPSK" w:cs="TH SarabunPSK"/>
          <w:sz w:val="32"/>
          <w:szCs w:val="32"/>
          <w:cs/>
        </w:rPr>
        <w:t>๔</w:t>
      </w:r>
    </w:p>
    <w:p w:rsidR="00F938D6" w:rsidRPr="00DF293E" w:rsidRDefault="00F938D6" w:rsidP="00E860DD">
      <w:pPr>
        <w:spacing w:line="228" w:lineRule="auto"/>
        <w:ind w:left="4900" w:right="-23" w:hanging="452"/>
        <w:jc w:val="right"/>
        <w:rPr>
          <w:rFonts w:ascii="TH SarabunPSK" w:eastAsia="Angsana New" w:hAnsi="TH SarabunPSK" w:cs="TH SarabunPSK"/>
          <w:b/>
          <w:sz w:val="30"/>
        </w:rPr>
      </w:pPr>
      <w:bookmarkStart w:id="8" w:name="page8"/>
      <w:bookmarkEnd w:id="8"/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lastRenderedPageBreak/>
        <w:t xml:space="preserve">นวัตกรรมหรือผลการปฏิบัติงานที่เป็นเลิศ </w:t>
      </w:r>
      <w:r w:rsidRPr="00DF293E">
        <w:rPr>
          <w:rFonts w:ascii="TH SarabunPSK" w:eastAsia="Arial" w:hAnsi="TH SarabunPSK" w:cs="TH SarabunPSK"/>
          <w:b/>
          <w:sz w:val="30"/>
        </w:rPr>
        <w:t>BEST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( </w:t>
      </w:r>
      <w:r w:rsidRPr="00DF293E">
        <w:rPr>
          <w:rFonts w:ascii="TH SarabunPSK" w:eastAsia="Arial" w:hAnsi="TH SarabunPSK" w:cs="TH SarabunPSK"/>
          <w:b/>
          <w:sz w:val="30"/>
        </w:rPr>
        <w:t>PRACTICE)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t>โครงการสถานศึกษาสีขาว ปลอดยาเสพติดและอบายมุข</w:t>
      </w:r>
    </w:p>
    <w:p w:rsidR="00F938D6" w:rsidRPr="00DF293E" w:rsidRDefault="00F938D6" w:rsidP="00E860DD">
      <w:pPr>
        <w:spacing w:line="20" w:lineRule="exact"/>
        <w:ind w:right="-23"/>
        <w:rPr>
          <w:rFonts w:ascii="TH SarabunPSK" w:eastAsia="Times New Roman" w:hAnsi="TH SarabunPSK" w:cs="TH SarabunPSK"/>
        </w:rPr>
      </w:pP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BF5215E" wp14:editId="160E03C5">
                <wp:simplePos x="0" y="0"/>
                <wp:positionH relativeFrom="column">
                  <wp:posOffset>-81915</wp:posOffset>
                </wp:positionH>
                <wp:positionV relativeFrom="paragraph">
                  <wp:posOffset>51435</wp:posOffset>
                </wp:positionV>
                <wp:extent cx="6140450" cy="0"/>
                <wp:effectExtent l="13335" t="13335" r="8890" b="5715"/>
                <wp:wrapNone/>
                <wp:docPr id="133" name="ตัวเชื่อมต่อตรง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3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4.05pt" to="47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" strokeweight=".16656mm"/>
            </w:pict>
          </mc:Fallback>
        </mc:AlternateContent>
      </w: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2B35045" wp14:editId="241B2748">
                <wp:simplePos x="0" y="0"/>
                <wp:positionH relativeFrom="column">
                  <wp:posOffset>6049645</wp:posOffset>
                </wp:positionH>
                <wp:positionV relativeFrom="paragraph">
                  <wp:posOffset>51435</wp:posOffset>
                </wp:positionV>
                <wp:extent cx="581660" cy="0"/>
                <wp:effectExtent l="10795" t="13335" r="7620" b="5715"/>
                <wp:wrapNone/>
                <wp:docPr id="132" name="ตัวเชื่อมต่อตรง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2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35pt,4.05pt" to="522.1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" strokecolor="#943634" strokeweight=".16656mm"/>
            </w:pict>
          </mc:Fallback>
        </mc:AlternateContent>
      </w:r>
    </w:p>
    <w:p w:rsidR="00F938D6" w:rsidRPr="00DF293E" w:rsidRDefault="00F938D6" w:rsidP="00E860DD">
      <w:pPr>
        <w:spacing w:line="257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59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78" w:lineRule="exact"/>
        <w:ind w:right="-23"/>
        <w:rPr>
          <w:rFonts w:ascii="TH SarabunPSK" w:eastAsia="Times New Roman" w:hAnsi="TH SarabunPSK" w:cs="TH SarabunPSK"/>
        </w:rPr>
      </w:pPr>
    </w:p>
    <w:p w:rsidR="00F938D6" w:rsidRPr="00C6389F" w:rsidRDefault="00F938D6" w:rsidP="00E860DD">
      <w:pPr>
        <w:spacing w:line="0" w:lineRule="atLeast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C6389F">
        <w:rPr>
          <w:rFonts w:ascii="TH SarabunPSK" w:eastAsia="Angsana New" w:hAnsi="TH SarabunPSK" w:cs="TH SarabunPSK"/>
          <w:sz w:val="32"/>
          <w:szCs w:val="32"/>
          <w:cs/>
        </w:rPr>
        <w:t>๕</w:t>
      </w:r>
      <w:r w:rsidRPr="00C6389F">
        <w:rPr>
          <w:rFonts w:ascii="TH SarabunPSK" w:eastAsia="Arial" w:hAnsi="TH SarabunPSK" w:cs="TH SarabunPSK"/>
          <w:sz w:val="32"/>
          <w:szCs w:val="32"/>
        </w:rPr>
        <w:t>.</w:t>
      </w:r>
      <w:r w:rsidRPr="00C6389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791326">
        <w:rPr>
          <w:rFonts w:ascii="TH SarabunPSK" w:eastAsia="Angsana New" w:hAnsi="TH SarabunPSK" w:cs="TH SarabunPSK"/>
          <w:sz w:val="32"/>
          <w:szCs w:val="32"/>
          <w:cs/>
        </w:rPr>
        <w:t>เพื่อน</w:t>
      </w:r>
      <w:r w:rsidR="00791326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กิจกรรมที่สร้างพลังความร่วมมือจากสังคมและชุมชนให้เอาชนะยาเสพติด สร้าง</w:t>
      </w:r>
      <w:r w:rsidR="00C32FB7">
        <w:rPr>
          <w:rFonts w:ascii="TH SarabunPSK" w:eastAsia="Angsana New" w:hAnsi="TH SarabunPSK" w:cs="TH SarabunPSK"/>
          <w:sz w:val="32"/>
          <w:szCs w:val="32"/>
          <w:cs/>
        </w:rPr>
        <w:t>ภูมิ</w:t>
      </w:r>
      <w:r w:rsidR="00791326">
        <w:rPr>
          <w:rFonts w:ascii="TH SarabunPSK" w:eastAsia="Angsana New" w:hAnsi="TH SarabunPSK" w:cs="TH SarabunPSK" w:hint="cs"/>
          <w:sz w:val="32"/>
          <w:szCs w:val="32"/>
          <w:cs/>
        </w:rPr>
        <w:t>คุ้มกัน</w:t>
      </w:r>
      <w:r w:rsidR="00791326">
        <w:rPr>
          <w:rFonts w:ascii="TH SarabunPSK" w:eastAsia="Angsana New" w:hAnsi="TH SarabunPSK" w:cs="TH SarabunPSK"/>
          <w:sz w:val="32"/>
          <w:szCs w:val="32"/>
          <w:cs/>
        </w:rPr>
        <w:t>ป</w:t>
      </w:r>
      <w:r w:rsidR="00791326">
        <w:rPr>
          <w:rFonts w:ascii="TH SarabunPSK" w:eastAsia="Angsana New" w:hAnsi="TH SarabunPSK" w:cs="TH SarabunPSK" w:hint="cs"/>
          <w:sz w:val="32"/>
          <w:szCs w:val="32"/>
          <w:cs/>
        </w:rPr>
        <w:t>้</w:t>
      </w:r>
      <w:r w:rsidR="00C32FB7">
        <w:rPr>
          <w:rFonts w:ascii="TH SarabunPSK" w:eastAsia="Angsana New" w:hAnsi="TH SarabunPSK" w:cs="TH SarabunPSK"/>
          <w:sz w:val="32"/>
          <w:szCs w:val="32"/>
          <w:cs/>
        </w:rPr>
        <w:t>องกันยาเสพติด และด</w:t>
      </w:r>
      <w:r w:rsidR="00C32FB7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เนินงานไปควบคู่กับโครงการสถานศึกษาสีขาวปลอดยาเสพติดและอบายมุข เ</w:t>
      </w:r>
      <w:r w:rsidR="00791326">
        <w:rPr>
          <w:rFonts w:ascii="TH SarabunPSK" w:eastAsia="Angsana New" w:hAnsi="TH SarabunPSK" w:cs="TH SarabunPSK"/>
          <w:sz w:val="32"/>
          <w:szCs w:val="32"/>
          <w:cs/>
        </w:rPr>
        <w:t>สริมสร้างความตระหนักรู้และจิตส</w:t>
      </w:r>
      <w:r w:rsidR="00791326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791326">
        <w:rPr>
          <w:rFonts w:ascii="TH SarabunPSK" w:eastAsia="Angsana New" w:hAnsi="TH SarabunPSK" w:cs="TH SarabunPSK"/>
          <w:sz w:val="32"/>
          <w:szCs w:val="32"/>
          <w:cs/>
        </w:rPr>
        <w:t>นึกในการป</w:t>
      </w:r>
      <w:r w:rsidR="00791326">
        <w:rPr>
          <w:rFonts w:ascii="TH SarabunPSK" w:eastAsia="Angsana New" w:hAnsi="TH SarabunPSK" w:cs="TH SarabunPSK" w:hint="cs"/>
          <w:sz w:val="32"/>
          <w:szCs w:val="32"/>
          <w:cs/>
        </w:rPr>
        <w:t>้อ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ง</w:t>
      </w:r>
      <w:r w:rsidR="00791326">
        <w:rPr>
          <w:rFonts w:ascii="TH SarabunPSK" w:eastAsia="Angsana New" w:hAnsi="TH SarabunPSK" w:cs="TH SarabunPSK"/>
          <w:sz w:val="32"/>
          <w:szCs w:val="32"/>
          <w:cs/>
        </w:rPr>
        <w:t>กันปัญหายาเสพติดในสถานศึกษา เฝ</w:t>
      </w:r>
      <w:r w:rsidR="00791326">
        <w:rPr>
          <w:rFonts w:ascii="TH SarabunPSK" w:eastAsia="Angsana New" w:hAnsi="TH SarabunPSK" w:cs="TH SarabunPSK" w:hint="cs"/>
          <w:sz w:val="32"/>
          <w:szCs w:val="32"/>
          <w:cs/>
        </w:rPr>
        <w:t>้า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ระวังและสร้าง ภูมิคุ้มกันแก่</w:t>
      </w:r>
      <w:r w:rsidR="00791326">
        <w:rPr>
          <w:rFonts w:ascii="TH SarabunPSK" w:eastAsia="Angsana New" w:hAnsi="TH SarabunPSK" w:cs="TH SarabunPSK"/>
          <w:sz w:val="32"/>
          <w:szCs w:val="32"/>
          <w:cs/>
        </w:rPr>
        <w:t>นักเรียนโรงเรียนบ</w:t>
      </w:r>
      <w:r w:rsidR="00791326">
        <w:rPr>
          <w:rFonts w:ascii="TH SarabunPSK" w:eastAsia="Angsana New" w:hAnsi="TH SarabunPSK" w:cs="TH SarabunPSK" w:hint="cs"/>
          <w:sz w:val="32"/>
          <w:szCs w:val="32"/>
          <w:cs/>
        </w:rPr>
        <w:t>ัวเจริญวิทยา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ทุกคน</w:t>
      </w:r>
    </w:p>
    <w:p w:rsidR="00F938D6" w:rsidRPr="00C6389F" w:rsidRDefault="00F938D6" w:rsidP="00E860DD">
      <w:pPr>
        <w:spacing w:line="354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C6389F" w:rsidRDefault="00F938D6" w:rsidP="00E860DD">
      <w:pPr>
        <w:spacing w:line="0" w:lineRule="atLeast"/>
        <w:ind w:right="-23"/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  <w:r w:rsidRPr="00C6389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๓</w:t>
      </w:r>
      <w:r w:rsidRPr="00C6389F">
        <w:rPr>
          <w:rFonts w:ascii="TH SarabunPSK" w:eastAsia="Angsana New" w:hAnsi="TH SarabunPSK" w:cs="TH SarabunPSK"/>
          <w:b/>
          <w:sz w:val="32"/>
          <w:szCs w:val="32"/>
        </w:rPr>
        <w:t xml:space="preserve">. </w:t>
      </w:r>
      <w:r w:rsidR="0079132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กระบวนการด</w:t>
      </w:r>
      <w:r w:rsidR="0079132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ำ</w:t>
      </w:r>
      <w:r w:rsidRPr="00C6389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เนินงาน</w:t>
      </w:r>
    </w:p>
    <w:p w:rsidR="00F938D6" w:rsidRPr="00C6389F" w:rsidRDefault="00F938D6" w:rsidP="00E860DD">
      <w:pPr>
        <w:spacing w:line="223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C6389F" w:rsidRDefault="00F938D6" w:rsidP="00E860DD">
      <w:pPr>
        <w:spacing w:line="0" w:lineRule="atLeast"/>
        <w:ind w:left="720" w:right="-23"/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  <w:r w:rsidRPr="00C6389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๓</w:t>
      </w:r>
      <w:r w:rsidRPr="00C6389F">
        <w:rPr>
          <w:rFonts w:ascii="TH SarabunPSK" w:eastAsia="Angsana New" w:hAnsi="TH SarabunPSK" w:cs="TH SarabunPSK"/>
          <w:b/>
          <w:sz w:val="32"/>
          <w:szCs w:val="32"/>
        </w:rPr>
        <w:t>.</w:t>
      </w:r>
      <w:r w:rsidRPr="00C6389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๑ การออกแบบผลงาน</w:t>
      </w:r>
    </w:p>
    <w:p w:rsidR="00F938D6" w:rsidRPr="00C6389F" w:rsidRDefault="00F938D6" w:rsidP="00E860DD">
      <w:pPr>
        <w:spacing w:line="76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C6389F" w:rsidRDefault="00F938D6" w:rsidP="00E860DD">
      <w:pPr>
        <w:spacing w:line="228" w:lineRule="auto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C6389F">
        <w:rPr>
          <w:rFonts w:ascii="TH SarabunPSK" w:eastAsia="Angsana New" w:hAnsi="TH SarabunPSK" w:cs="TH SarabunPSK"/>
          <w:sz w:val="32"/>
          <w:szCs w:val="32"/>
          <w:cs/>
        </w:rPr>
        <w:t>จากสถานการณ์ในปัจจุบัน เด็ก เยาวชน นักเรียน นักศึกษา เป็นอีกกลุ่มที่มีความเสี่ยงในการ ข้องเกี่ยวกับสิ่งเสพติดมากที่สุดทั้งในและนอกสถานศึกษา</w:t>
      </w:r>
      <w:r w:rsidR="00791326">
        <w:rPr>
          <w:rFonts w:ascii="TH SarabunPSK" w:eastAsia="Angsana New" w:hAnsi="TH SarabunPSK" w:cs="TH SarabunPSK" w:hint="cs"/>
          <w:sz w:val="32"/>
          <w:szCs w:val="32"/>
          <w:cs/>
        </w:rPr>
        <w:t xml:space="preserve">  </w:t>
      </w:r>
      <w:r w:rsidR="00791326">
        <w:rPr>
          <w:rFonts w:ascii="TH SarabunPSK" w:eastAsia="Angsana New" w:hAnsi="TH SarabunPSK" w:cs="TH SarabunPSK"/>
          <w:sz w:val="32"/>
          <w:szCs w:val="32"/>
          <w:cs/>
        </w:rPr>
        <w:t>ข้าพเจ้าจึงน</w:t>
      </w:r>
      <w:r w:rsidR="00791326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 xml:space="preserve">แนวทางแก้ปัญหา หรือพัฒนาการ จัดการเรียนรู้โดยใช้หลักการในการเลือกแบบที่สัมพันธ์กับปัญหาหรือสิ่งที่จะพัฒนาภาย </w:t>
      </w:r>
      <w:r w:rsidR="00791326">
        <w:rPr>
          <w:rFonts w:ascii="TH SarabunPSK" w:eastAsia="Arial" w:hAnsi="TH SarabunPSK" w:cs="TH SarabunPSK"/>
          <w:sz w:val="32"/>
          <w:szCs w:val="32"/>
        </w:rPr>
        <w:t>BUACHAROENWITTAYA</w:t>
      </w:r>
      <w:r w:rsidRPr="00C6389F">
        <w:rPr>
          <w:rFonts w:ascii="TH SarabunPSK" w:eastAsia="Arial" w:hAnsi="TH SarabunPSK" w:cs="TH SarabunPSK"/>
          <w:sz w:val="32"/>
          <w:szCs w:val="32"/>
        </w:rPr>
        <w:t xml:space="preserve"> Model </w:t>
      </w:r>
      <w:r w:rsidR="00791326">
        <w:rPr>
          <w:rFonts w:ascii="TH SarabunPSK" w:eastAsia="Angsana New" w:hAnsi="TH SarabunPSK" w:cs="TH SarabunPSK"/>
          <w:sz w:val="32"/>
          <w:szCs w:val="32"/>
          <w:cs/>
        </w:rPr>
        <w:t>โดยมีแนวทางในการด</w:t>
      </w:r>
      <w:r w:rsidR="00791326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เนินงานแล</w:t>
      </w:r>
      <w:r w:rsidR="00791326">
        <w:rPr>
          <w:rFonts w:ascii="TH SarabunPSK" w:eastAsia="Angsana New" w:hAnsi="TH SarabunPSK" w:cs="TH SarabunPSK"/>
          <w:sz w:val="32"/>
          <w:szCs w:val="32"/>
          <w:cs/>
        </w:rPr>
        <w:t>ะสอดคล้องกับธรรมชาติของกลุ่มเป</w:t>
      </w:r>
      <w:r w:rsidR="00791326">
        <w:rPr>
          <w:rFonts w:ascii="TH SarabunPSK" w:eastAsia="Angsana New" w:hAnsi="TH SarabunPSK" w:cs="TH SarabunPSK" w:hint="cs"/>
          <w:sz w:val="32"/>
          <w:szCs w:val="32"/>
          <w:cs/>
        </w:rPr>
        <w:t>้า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หมาย ความ</w:t>
      </w:r>
      <w:r w:rsidR="00791326">
        <w:rPr>
          <w:rFonts w:ascii="TH SarabunPSK" w:eastAsia="Angsana New" w:hAnsi="TH SarabunPSK" w:cs="TH SarabunPSK"/>
          <w:sz w:val="32"/>
          <w:szCs w:val="32"/>
          <w:cs/>
        </w:rPr>
        <w:t>ต้องการของสถานศึกษาและชุมชน</w:t>
      </w:r>
      <w:r w:rsidR="0079132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ดัง</w:t>
      </w:r>
      <w:r w:rsidR="00791326">
        <w:rPr>
          <w:rFonts w:ascii="TH SarabunPSK" w:eastAsia="Angsana New" w:hAnsi="TH SarabunPSK" w:cs="TH SarabunPSK"/>
          <w:sz w:val="32"/>
          <w:szCs w:val="32"/>
          <w:cs/>
        </w:rPr>
        <w:t>นี้</w:t>
      </w:r>
    </w:p>
    <w:p w:rsidR="00F938D6" w:rsidRPr="00C6389F" w:rsidRDefault="00F938D6" w:rsidP="00E860DD">
      <w:pPr>
        <w:spacing w:line="77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C6389F" w:rsidRDefault="00F938D6" w:rsidP="00E860DD">
      <w:pPr>
        <w:spacing w:line="215" w:lineRule="auto"/>
        <w:ind w:right="-23" w:firstLine="144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C6389F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C6389F">
        <w:rPr>
          <w:rFonts w:ascii="TH SarabunPSK" w:eastAsia="Arial" w:hAnsi="TH SarabunPSK" w:cs="TH SarabunPSK"/>
          <w:sz w:val="32"/>
          <w:szCs w:val="32"/>
        </w:rPr>
        <w:t>.</w:t>
      </w:r>
      <w:r w:rsidRPr="00C6389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โรงเรียนและชุมชน ร่วมกันวิเคราะห์สภาพปัจจุบัน ปัญหา และสถานการณ์การแพร่ ระบาดของยาเสพติดเพื่อสร้างความตระหนักในการร่วมกันปูองกันและแก้ปัญหา</w:t>
      </w:r>
    </w:p>
    <w:p w:rsidR="00F938D6" w:rsidRPr="00C6389F" w:rsidRDefault="00F938D6" w:rsidP="00E860DD">
      <w:pPr>
        <w:spacing w:line="236" w:lineRule="auto"/>
        <w:ind w:left="1440"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C6389F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C6389F">
        <w:rPr>
          <w:rFonts w:ascii="TH SarabunPSK" w:eastAsia="Arial" w:hAnsi="TH SarabunPSK" w:cs="TH SarabunPSK"/>
          <w:sz w:val="32"/>
          <w:szCs w:val="32"/>
        </w:rPr>
        <w:t>.</w:t>
      </w:r>
      <w:r w:rsidRPr="00C6389F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ศึกษา แนวคิด นโยบายต่าง ๆ ของรัฐบาล กระทรวง ที่มีความตระหนักในปัญหาภัย</w:t>
      </w:r>
    </w:p>
    <w:p w:rsidR="00F938D6" w:rsidRPr="00C6389F" w:rsidRDefault="00F938D6" w:rsidP="00E860DD">
      <w:pPr>
        <w:spacing w:line="78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C6389F" w:rsidRDefault="00F938D6" w:rsidP="00E860DD">
      <w:pPr>
        <w:spacing w:line="215" w:lineRule="auto"/>
        <w:ind w:right="-23"/>
        <w:jc w:val="thaiDistribute"/>
        <w:rPr>
          <w:rFonts w:ascii="TH SarabunPSK" w:eastAsia="Arial" w:hAnsi="TH SarabunPSK" w:cs="TH SarabunPSK"/>
          <w:sz w:val="32"/>
          <w:szCs w:val="32"/>
        </w:rPr>
      </w:pPr>
      <w:r w:rsidRPr="00C6389F">
        <w:rPr>
          <w:rFonts w:ascii="TH SarabunPSK" w:eastAsia="Angsana New" w:hAnsi="TH SarabunPSK" w:cs="TH SarabunPSK"/>
          <w:sz w:val="32"/>
          <w:szCs w:val="32"/>
          <w:cs/>
        </w:rPr>
        <w:t>ยาเสพติดที่จะเข้ามาสู่สถานศึกษาชนในโรงเรียนจึงมีนโยบายการสร้างภูมิคุ้มกันและเยาว</w:t>
      </w:r>
      <w:r w:rsidR="00791326">
        <w:rPr>
          <w:rFonts w:ascii="TH SarabunPSK" w:eastAsia="Angsana New" w:hAnsi="TH SarabunPSK" w:cs="TH SarabunPSK" w:hint="cs"/>
          <w:sz w:val="32"/>
          <w:szCs w:val="32"/>
          <w:cs/>
        </w:rPr>
        <w:t>ชน</w:t>
      </w:r>
      <w:r w:rsidR="00791326">
        <w:rPr>
          <w:rFonts w:ascii="TH SarabunPSK" w:eastAsia="Angsana New" w:hAnsi="TH SarabunPSK" w:cs="TH SarabunPSK"/>
          <w:sz w:val="32"/>
          <w:szCs w:val="32"/>
          <w:cs/>
        </w:rPr>
        <w:t xml:space="preserve"> และป</w:t>
      </w:r>
      <w:r w:rsidR="00791326">
        <w:rPr>
          <w:rFonts w:ascii="TH SarabunPSK" w:eastAsia="Angsana New" w:hAnsi="TH SarabunPSK" w:cs="TH SarabunPSK" w:hint="cs"/>
          <w:sz w:val="32"/>
          <w:szCs w:val="32"/>
          <w:cs/>
        </w:rPr>
        <w:t>้อ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งกันยาเสพ ติดในสถานศึกษา ภายใต้กลยุทธ์</w:t>
      </w:r>
      <w:r w:rsidR="00791326">
        <w:rPr>
          <w:rFonts w:ascii="TH SarabunPSK" w:eastAsia="Arial" w:hAnsi="TH SarabunPSK" w:cs="TH SarabunPSK"/>
          <w:sz w:val="32"/>
          <w:szCs w:val="32"/>
        </w:rPr>
        <w:t xml:space="preserve">  BUACHAROENWITTAYA</w:t>
      </w:r>
      <w:r w:rsidRPr="00C6389F">
        <w:rPr>
          <w:rFonts w:ascii="TH SarabunPSK" w:eastAsia="Arial" w:hAnsi="TH SarabunPSK" w:cs="TH SarabunPSK"/>
          <w:sz w:val="32"/>
          <w:szCs w:val="32"/>
        </w:rPr>
        <w:t xml:space="preserve"> Model</w:t>
      </w:r>
    </w:p>
    <w:p w:rsidR="00F938D6" w:rsidRPr="00C6389F" w:rsidRDefault="00F938D6" w:rsidP="00E860DD">
      <w:pPr>
        <w:spacing w:line="238" w:lineRule="auto"/>
        <w:ind w:left="1440"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C6389F">
        <w:rPr>
          <w:rFonts w:ascii="TH SarabunPSK" w:eastAsia="Angsana New" w:hAnsi="TH SarabunPSK" w:cs="TH SarabunPSK"/>
          <w:sz w:val="32"/>
          <w:szCs w:val="32"/>
          <w:cs/>
        </w:rPr>
        <w:t>๓</w:t>
      </w:r>
      <w:r w:rsidRPr="00C6389F">
        <w:rPr>
          <w:rFonts w:ascii="TH SarabunPSK" w:eastAsia="Arial" w:hAnsi="TH SarabunPSK" w:cs="TH SarabunPSK"/>
          <w:sz w:val="32"/>
          <w:szCs w:val="32"/>
        </w:rPr>
        <w:t>.</w:t>
      </w:r>
      <w:r w:rsidRPr="00C6389F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ศึกษาขั้นตอนและแนวทางการวางแผนกลยุทธ์</w:t>
      </w:r>
    </w:p>
    <w:p w:rsidR="00F938D6" w:rsidRPr="00C6389F" w:rsidRDefault="00F938D6" w:rsidP="00E860DD">
      <w:pPr>
        <w:spacing w:line="74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C6389F" w:rsidRDefault="00F938D6" w:rsidP="00E860DD">
      <w:pPr>
        <w:spacing w:line="0" w:lineRule="atLeast"/>
        <w:ind w:right="-23" w:firstLine="144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C6389F">
        <w:rPr>
          <w:rFonts w:ascii="TH SarabunPSK" w:eastAsia="Angsana New" w:hAnsi="TH SarabunPSK" w:cs="TH SarabunPSK"/>
          <w:sz w:val="32"/>
          <w:szCs w:val="32"/>
          <w:cs/>
        </w:rPr>
        <w:t>๔</w:t>
      </w:r>
      <w:r w:rsidRPr="00C6389F">
        <w:rPr>
          <w:rFonts w:ascii="TH SarabunPSK" w:eastAsia="Arial" w:hAnsi="TH SarabunPSK" w:cs="TH SarabunPSK"/>
          <w:sz w:val="32"/>
          <w:szCs w:val="32"/>
        </w:rPr>
        <w:t>.</w:t>
      </w:r>
      <w:r w:rsidRPr="00C6389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791326">
        <w:rPr>
          <w:rFonts w:ascii="TH SarabunPSK" w:eastAsia="Angsana New" w:hAnsi="TH SarabunPSK" w:cs="TH SarabunPSK"/>
          <w:sz w:val="32"/>
          <w:szCs w:val="32"/>
          <w:cs/>
        </w:rPr>
        <w:t>ผู้บริหารสถานศึกษา และครู น</w:t>
      </w:r>
      <w:r w:rsidR="00791326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791326">
        <w:rPr>
          <w:rFonts w:ascii="TH SarabunPSK" w:eastAsia="Angsana New" w:hAnsi="TH SarabunPSK" w:cs="TH SarabunPSK"/>
          <w:sz w:val="32"/>
          <w:szCs w:val="32"/>
          <w:cs/>
        </w:rPr>
        <w:t>นโยบายไปสู่การปฏิบั</w:t>
      </w:r>
      <w:r w:rsidR="00791326">
        <w:rPr>
          <w:rFonts w:ascii="TH SarabunPSK" w:eastAsia="Angsana New" w:hAnsi="TH SarabunPSK" w:cs="TH SarabunPSK" w:hint="cs"/>
          <w:sz w:val="32"/>
          <w:szCs w:val="32"/>
          <w:cs/>
        </w:rPr>
        <w:t>ติโดยประชุม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แ</w:t>
      </w:r>
      <w:r w:rsidRPr="00C6389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ต</w:t>
      </w:r>
      <w:r w:rsidR="00791326">
        <w:rPr>
          <w:rFonts w:ascii="TH SarabunPSK" w:eastAsia="Angsana New" w:hAnsi="TH SarabunPSK" w:cs="TH SarabunPSK"/>
          <w:sz w:val="32"/>
          <w:szCs w:val="32"/>
          <w:cs/>
        </w:rPr>
        <w:t>่งตั้งผู้รับผิดชอบ คณะท</w:t>
      </w:r>
      <w:r w:rsidR="00791326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791326">
        <w:rPr>
          <w:rFonts w:ascii="TH SarabunPSK" w:eastAsia="Angsana New" w:hAnsi="TH SarabunPSK" w:cs="TH SarabunPSK"/>
          <w:sz w:val="32"/>
          <w:szCs w:val="32"/>
          <w:cs/>
        </w:rPr>
        <w:t>งานมอบนโยบาย ประกาศ จัดท</w:t>
      </w:r>
      <w:r w:rsidR="00791326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แผนปฏิบัติงาน จัดกิจกรรม ติดตามและประเมินผล สรุปร</w:t>
      </w:r>
      <w:r w:rsidR="00791326">
        <w:rPr>
          <w:rFonts w:ascii="TH SarabunPSK" w:eastAsia="Angsana New" w:hAnsi="TH SarabunPSK" w:cs="TH SarabunPSK"/>
          <w:sz w:val="32"/>
          <w:szCs w:val="32"/>
          <w:cs/>
        </w:rPr>
        <w:t>ายงาน ให้แก่ต้นสังกัดทราบ ตามล</w:t>
      </w:r>
      <w:r w:rsidR="00791326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ดับ สนับสนุนทุกด้าน พร้อมทั้งเสนอแนะปัญหาแล</w:t>
      </w:r>
      <w:r w:rsidR="00791326">
        <w:rPr>
          <w:rFonts w:ascii="TH SarabunPSK" w:eastAsia="Angsana New" w:hAnsi="TH SarabunPSK" w:cs="TH SarabunPSK"/>
          <w:sz w:val="32"/>
          <w:szCs w:val="32"/>
          <w:cs/>
        </w:rPr>
        <w:t>ะอุปสรรค เพื่อน พัฒนาแก้ไขการด</w:t>
      </w:r>
      <w:r w:rsidR="00791326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เนินงานกิจกรรมของกลยุทธ์</w:t>
      </w:r>
      <w:r w:rsidR="00791326">
        <w:rPr>
          <w:rFonts w:ascii="TH SarabunPSK" w:eastAsia="Arial" w:hAnsi="TH SarabunPSK" w:cs="TH SarabunPSK"/>
          <w:sz w:val="32"/>
          <w:szCs w:val="32"/>
        </w:rPr>
        <w:t xml:space="preserve">  BUACHAROENWITTAYA</w:t>
      </w:r>
      <w:r w:rsidRPr="00C6389F">
        <w:rPr>
          <w:rFonts w:ascii="TH SarabunPSK" w:eastAsia="Arial" w:hAnsi="TH SarabunPSK" w:cs="TH SarabunPSK"/>
          <w:sz w:val="32"/>
          <w:szCs w:val="32"/>
        </w:rPr>
        <w:t xml:space="preserve"> Model</w:t>
      </w:r>
      <w:r w:rsidRPr="00C6389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ให้มีความต่อเนื่องเพื่อสร้างความ เข้มแข็ง</w:t>
      </w:r>
    </w:p>
    <w:p w:rsidR="00F938D6" w:rsidRPr="00C6389F" w:rsidRDefault="00F938D6" w:rsidP="00E860DD">
      <w:pPr>
        <w:spacing w:line="308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791326" w:rsidRDefault="00F938D6" w:rsidP="00E860DD">
      <w:pPr>
        <w:spacing w:line="0" w:lineRule="atLeast"/>
        <w:ind w:left="1440" w:right="-23"/>
        <w:jc w:val="thaiDistribute"/>
        <w:rPr>
          <w:rFonts w:ascii="TH SarabunPSK" w:eastAsia="Arial" w:hAnsi="TH SarabunPSK" w:cs="TH SarabunPSK"/>
          <w:sz w:val="32"/>
          <w:szCs w:val="32"/>
        </w:rPr>
      </w:pPr>
      <w:r w:rsidRPr="00C6389F">
        <w:rPr>
          <w:rFonts w:ascii="TH SarabunPSK" w:eastAsia="Angsana New" w:hAnsi="TH SarabunPSK" w:cs="TH SarabunPSK"/>
          <w:sz w:val="32"/>
          <w:szCs w:val="32"/>
          <w:cs/>
        </w:rPr>
        <w:t>๕</w:t>
      </w:r>
      <w:r w:rsidRPr="00C6389F">
        <w:rPr>
          <w:rFonts w:ascii="TH SarabunPSK" w:eastAsia="Arial" w:hAnsi="TH SarabunPSK" w:cs="TH SarabunPSK"/>
          <w:sz w:val="32"/>
          <w:szCs w:val="32"/>
        </w:rPr>
        <w:t>.</w:t>
      </w:r>
      <w:r w:rsidRPr="00C6389F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="00791326">
        <w:rPr>
          <w:rFonts w:ascii="TH SarabunPSK" w:eastAsia="Angsana New" w:hAnsi="TH SarabunPSK" w:cs="TH SarabunPSK"/>
          <w:sz w:val="32"/>
          <w:szCs w:val="32"/>
          <w:cs/>
        </w:rPr>
        <w:t>การก</w:t>
      </w:r>
      <w:r w:rsidR="00791326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หนดผู้ปฏิบัติหน้าที่ตามโครงการที่วางไว้ ภายใต้กลยุทธ์</w:t>
      </w:r>
      <w:r w:rsidR="00791326">
        <w:rPr>
          <w:rFonts w:ascii="TH SarabunPSK" w:eastAsia="Arial" w:hAnsi="TH SarabunPSK" w:cs="TH SarabunPSK"/>
          <w:sz w:val="32"/>
          <w:szCs w:val="32"/>
        </w:rPr>
        <w:t xml:space="preserve">  BUACHAROENWITTAYA</w:t>
      </w:r>
      <w:r w:rsidR="00791326" w:rsidRPr="00C6389F">
        <w:rPr>
          <w:rFonts w:ascii="TH SarabunPSK" w:eastAsia="Arial" w:hAnsi="TH SarabunPSK" w:cs="TH SarabunPSK"/>
          <w:sz w:val="32"/>
          <w:szCs w:val="32"/>
        </w:rPr>
        <w:t xml:space="preserve"> </w:t>
      </w:r>
      <w:r w:rsidRPr="00C6389F">
        <w:rPr>
          <w:rFonts w:ascii="TH SarabunPSK" w:eastAsia="Arial" w:hAnsi="TH SarabunPSK" w:cs="TH SarabunPSK"/>
          <w:sz w:val="32"/>
          <w:szCs w:val="32"/>
        </w:rPr>
        <w:t xml:space="preserve"> </w:t>
      </w:r>
    </w:p>
    <w:p w:rsidR="00F938D6" w:rsidRPr="00C6389F" w:rsidRDefault="00F938D6" w:rsidP="00E860DD">
      <w:pPr>
        <w:spacing w:line="0" w:lineRule="atLeast"/>
        <w:ind w:right="-23"/>
        <w:jc w:val="thaiDistribute"/>
        <w:rPr>
          <w:rFonts w:ascii="TH SarabunPSK" w:eastAsia="Arial" w:hAnsi="TH SarabunPSK" w:cs="TH SarabunPSK"/>
          <w:sz w:val="32"/>
          <w:szCs w:val="32"/>
        </w:rPr>
      </w:pPr>
      <w:r w:rsidRPr="00C6389F">
        <w:rPr>
          <w:rFonts w:ascii="TH SarabunPSK" w:eastAsia="Arial" w:hAnsi="TH SarabunPSK" w:cs="TH SarabunPSK"/>
          <w:sz w:val="32"/>
          <w:szCs w:val="32"/>
        </w:rPr>
        <w:t>Model</w:t>
      </w:r>
    </w:p>
    <w:p w:rsidR="00F938D6" w:rsidRPr="00C6389F" w:rsidRDefault="00F938D6" w:rsidP="00E860DD">
      <w:pPr>
        <w:spacing w:line="76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C6389F" w:rsidRDefault="00F938D6" w:rsidP="00E860DD">
      <w:pPr>
        <w:spacing w:line="215" w:lineRule="auto"/>
        <w:ind w:right="-23" w:firstLine="144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C6389F">
        <w:rPr>
          <w:rFonts w:ascii="TH SarabunPSK" w:eastAsia="Angsana New" w:hAnsi="TH SarabunPSK" w:cs="TH SarabunPSK"/>
          <w:sz w:val="32"/>
          <w:szCs w:val="32"/>
          <w:cs/>
        </w:rPr>
        <w:t>๖</w:t>
      </w:r>
      <w:r w:rsidRPr="00C6389F">
        <w:rPr>
          <w:rFonts w:ascii="TH SarabunPSK" w:eastAsia="Arial" w:hAnsi="TH SarabunPSK" w:cs="TH SarabunPSK"/>
          <w:sz w:val="32"/>
          <w:szCs w:val="32"/>
        </w:rPr>
        <w:t>.</w:t>
      </w:r>
      <w:r w:rsidRPr="00C6389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การจัดสถานที่ ศูนย์เรียนรู้สถานศึกษาสีขาวปลอดยาเสพติดและอบายมุข คลินิก เสมารักษ์ ซึ่งจัดตามบริบทให้เ</w:t>
      </w:r>
      <w:r w:rsidR="00791326">
        <w:rPr>
          <w:rFonts w:ascii="TH SarabunPSK" w:eastAsia="Angsana New" w:hAnsi="TH SarabunPSK" w:cs="TH SarabunPSK"/>
          <w:sz w:val="32"/>
          <w:szCs w:val="32"/>
          <w:cs/>
        </w:rPr>
        <w:t>หมาะสมกับกิจกรรมที่ทางโรงเรียนก</w:t>
      </w:r>
      <w:r w:rsidR="00791326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หนดไว้</w:t>
      </w:r>
    </w:p>
    <w:p w:rsidR="00F938D6" w:rsidRPr="00C6389F" w:rsidRDefault="00F938D6" w:rsidP="00E860DD">
      <w:pPr>
        <w:spacing w:line="78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C6389F" w:rsidRDefault="00F938D6" w:rsidP="00E860DD">
      <w:pPr>
        <w:spacing w:line="215" w:lineRule="auto"/>
        <w:ind w:right="-23" w:firstLine="1440"/>
        <w:jc w:val="thaiDistribute"/>
        <w:rPr>
          <w:rFonts w:ascii="TH SarabunPSK" w:eastAsia="Arial" w:hAnsi="TH SarabunPSK" w:cs="TH SarabunPSK"/>
          <w:sz w:val="32"/>
          <w:szCs w:val="32"/>
        </w:rPr>
      </w:pPr>
      <w:r w:rsidRPr="00C6389F">
        <w:rPr>
          <w:rFonts w:ascii="TH SarabunPSK" w:eastAsia="Angsana New" w:hAnsi="TH SarabunPSK" w:cs="TH SarabunPSK"/>
          <w:sz w:val="32"/>
          <w:szCs w:val="32"/>
          <w:cs/>
        </w:rPr>
        <w:t>๗</w:t>
      </w:r>
      <w:r w:rsidRPr="00C6389F">
        <w:rPr>
          <w:rFonts w:ascii="TH SarabunPSK" w:eastAsia="Arial" w:hAnsi="TH SarabunPSK" w:cs="TH SarabunPSK"/>
          <w:sz w:val="32"/>
          <w:szCs w:val="32"/>
        </w:rPr>
        <w:t>.</w:t>
      </w:r>
      <w:r w:rsidRPr="00C6389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791326">
        <w:rPr>
          <w:rFonts w:ascii="TH SarabunPSK" w:eastAsia="Angsana New" w:hAnsi="TH SarabunPSK" w:cs="TH SarabunPSK"/>
          <w:sz w:val="32"/>
          <w:szCs w:val="32"/>
          <w:cs/>
        </w:rPr>
        <w:t>มีการพัฒนาครูและนักเรียนแกนน</w:t>
      </w:r>
      <w:r w:rsidR="00791326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 xml:space="preserve"> ให้มีความรู้โดยมีกาความรู้ในการจัดเขาอบรม กิจกรรมตามแผนที่วางไว้ ภายใต้กรอบแนวคิดกลยุทธ์</w:t>
      </w:r>
      <w:r w:rsidR="00791326">
        <w:rPr>
          <w:rFonts w:ascii="TH SarabunPSK" w:eastAsia="Arial" w:hAnsi="TH SarabunPSK" w:cs="TH SarabunPSK"/>
          <w:sz w:val="32"/>
          <w:szCs w:val="32"/>
        </w:rPr>
        <w:t xml:space="preserve">  BUACHAROENWITTAYA</w:t>
      </w:r>
      <w:r w:rsidRPr="00C6389F">
        <w:rPr>
          <w:rFonts w:ascii="TH SarabunPSK" w:eastAsia="Arial" w:hAnsi="TH SarabunPSK" w:cs="TH SarabunPSK"/>
          <w:sz w:val="32"/>
          <w:szCs w:val="32"/>
        </w:rPr>
        <w:t xml:space="preserve"> Model</w:t>
      </w:r>
    </w:p>
    <w:p w:rsidR="00F938D6" w:rsidRPr="00C6389F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C6389F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F938D6" w:rsidRDefault="00F938D6" w:rsidP="00E860DD">
      <w:pPr>
        <w:spacing w:line="263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791326" w:rsidRDefault="00791326" w:rsidP="00E860DD">
      <w:pPr>
        <w:spacing w:line="263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791326" w:rsidRDefault="00791326" w:rsidP="00E860DD">
      <w:pPr>
        <w:spacing w:line="263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E860DD" w:rsidRDefault="00E860DD" w:rsidP="00E860DD">
      <w:pPr>
        <w:spacing w:line="263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E860DD" w:rsidRPr="00C6389F" w:rsidRDefault="00E860DD" w:rsidP="00E860DD">
      <w:pPr>
        <w:spacing w:line="263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DF293E" w:rsidRDefault="00F938D6" w:rsidP="00E860DD">
      <w:pPr>
        <w:spacing w:line="0" w:lineRule="atLeast"/>
        <w:ind w:left="4400" w:right="-23"/>
        <w:rPr>
          <w:rFonts w:ascii="TH SarabunPSK" w:eastAsia="Cordia New" w:hAnsi="TH SarabunPSK" w:cs="TH SarabunPSK"/>
          <w:sz w:val="44"/>
        </w:rPr>
      </w:pPr>
      <w:r w:rsidRPr="00C6389F">
        <w:rPr>
          <w:rFonts w:ascii="TH SarabunPSK" w:eastAsia="Cordia New" w:hAnsi="TH SarabunPSK" w:cs="TH SarabunPSK"/>
          <w:sz w:val="32"/>
          <w:szCs w:val="32"/>
          <w:cs/>
        </w:rPr>
        <w:t>๕</w:t>
      </w:r>
    </w:p>
    <w:p w:rsidR="00F938D6" w:rsidRPr="00DF293E" w:rsidRDefault="00F938D6" w:rsidP="00E860DD">
      <w:pPr>
        <w:spacing w:line="228" w:lineRule="auto"/>
        <w:ind w:left="4900" w:right="-23" w:hanging="452"/>
        <w:jc w:val="right"/>
        <w:rPr>
          <w:rFonts w:ascii="TH SarabunPSK" w:eastAsia="Angsana New" w:hAnsi="TH SarabunPSK" w:cs="TH SarabunPSK"/>
          <w:b/>
          <w:sz w:val="30"/>
        </w:rPr>
      </w:pPr>
      <w:bookmarkStart w:id="9" w:name="page9"/>
      <w:bookmarkEnd w:id="9"/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lastRenderedPageBreak/>
        <w:t>นวัตกรรมหรือผลการปฏิบัติงานที่เป็น</w:t>
      </w:r>
      <w:r w:rsidRPr="00791326">
        <w:rPr>
          <w:rFonts w:ascii="TH SarabunPSK" w:eastAsia="Angsana New" w:hAnsi="TH SarabunPSK" w:cs="TH SarabunPSK"/>
          <w:b/>
          <w:bCs/>
          <w:sz w:val="30"/>
          <w:szCs w:val="30"/>
          <w:cs/>
        </w:rPr>
        <w:t xml:space="preserve">เลิศ </w:t>
      </w:r>
      <w:r w:rsidR="00791326" w:rsidRPr="00791326">
        <w:rPr>
          <w:rFonts w:ascii="TH SarabunPSK" w:eastAsia="Arial" w:hAnsi="TH SarabunPSK" w:cs="TH SarabunPSK" w:hint="cs"/>
          <w:b/>
          <w:sz w:val="30"/>
          <w:szCs w:val="30"/>
          <w:cs/>
        </w:rPr>
        <w:t>(</w:t>
      </w:r>
      <w:r w:rsidRPr="00791326">
        <w:rPr>
          <w:rFonts w:ascii="TH SarabunPSK" w:eastAsia="Arial" w:hAnsi="TH SarabunPSK" w:cs="TH SarabunPSK"/>
          <w:b/>
          <w:sz w:val="30"/>
          <w:szCs w:val="30"/>
        </w:rPr>
        <w:t>BEST</w:t>
      </w:r>
      <w:r w:rsidRPr="00791326">
        <w:rPr>
          <w:rFonts w:ascii="TH SarabunPSK" w:eastAsia="Angsana New" w:hAnsi="TH SarabunPSK" w:cs="TH SarabunPSK"/>
          <w:b/>
          <w:sz w:val="30"/>
          <w:szCs w:val="30"/>
        </w:rPr>
        <w:t xml:space="preserve"> </w:t>
      </w:r>
      <w:r w:rsidRPr="00791326">
        <w:rPr>
          <w:rFonts w:ascii="TH SarabunPSK" w:eastAsia="Arial" w:hAnsi="TH SarabunPSK" w:cs="TH SarabunPSK"/>
          <w:b/>
          <w:sz w:val="30"/>
          <w:szCs w:val="30"/>
        </w:rPr>
        <w:t>PRACTICE)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t>โครงการสถานศึกษาสีขาว ปลอดยาเสพติดและอบายมุข</w:t>
      </w:r>
    </w:p>
    <w:p w:rsidR="00F938D6" w:rsidRPr="00DF293E" w:rsidRDefault="00F938D6" w:rsidP="00E860DD">
      <w:pPr>
        <w:spacing w:line="20" w:lineRule="exact"/>
        <w:ind w:right="-23"/>
        <w:rPr>
          <w:rFonts w:ascii="TH SarabunPSK" w:eastAsia="Times New Roman" w:hAnsi="TH SarabunPSK" w:cs="TH SarabunPSK"/>
        </w:rPr>
      </w:pP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0BEC22F" wp14:editId="712C546C">
                <wp:simplePos x="0" y="0"/>
                <wp:positionH relativeFrom="column">
                  <wp:posOffset>-81915</wp:posOffset>
                </wp:positionH>
                <wp:positionV relativeFrom="paragraph">
                  <wp:posOffset>51435</wp:posOffset>
                </wp:positionV>
                <wp:extent cx="6140450" cy="0"/>
                <wp:effectExtent l="13335" t="13335" r="8890" b="5715"/>
                <wp:wrapNone/>
                <wp:docPr id="129" name="ตัวเชื่อมต่อตรง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29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4.05pt" to="47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" strokeweight=".16656mm"/>
            </w:pict>
          </mc:Fallback>
        </mc:AlternateContent>
      </w: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CAF9AC9" wp14:editId="07D1EC10">
                <wp:simplePos x="0" y="0"/>
                <wp:positionH relativeFrom="column">
                  <wp:posOffset>6049645</wp:posOffset>
                </wp:positionH>
                <wp:positionV relativeFrom="paragraph">
                  <wp:posOffset>51435</wp:posOffset>
                </wp:positionV>
                <wp:extent cx="581660" cy="0"/>
                <wp:effectExtent l="10795" t="13335" r="7620" b="5715"/>
                <wp:wrapNone/>
                <wp:docPr id="128" name="ตัวเชื่อมต่อตรง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28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35pt,4.05pt" to="522.1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" strokecolor="#943634" strokeweight=".16656mm"/>
            </w:pict>
          </mc:Fallback>
        </mc:AlternateContent>
      </w:r>
    </w:p>
    <w:p w:rsidR="00F938D6" w:rsidRPr="00DF293E" w:rsidRDefault="00F938D6" w:rsidP="00E860DD">
      <w:pPr>
        <w:spacing w:line="338" w:lineRule="exact"/>
        <w:ind w:right="-23"/>
        <w:rPr>
          <w:rFonts w:ascii="TH SarabunPSK" w:eastAsia="Times New Roman" w:hAnsi="TH SarabunPSK" w:cs="TH SarabunPSK"/>
        </w:rPr>
      </w:pPr>
    </w:p>
    <w:p w:rsidR="00F938D6" w:rsidRPr="00C82D8E" w:rsidRDefault="00F938D6" w:rsidP="00E860DD">
      <w:pPr>
        <w:spacing w:line="0" w:lineRule="atLeast"/>
        <w:ind w:right="-23" w:firstLine="144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C6389F">
        <w:rPr>
          <w:rFonts w:ascii="TH SarabunPSK" w:eastAsia="Angsana New" w:hAnsi="TH SarabunPSK" w:cs="TH SarabunPSK"/>
          <w:sz w:val="32"/>
          <w:szCs w:val="32"/>
          <w:cs/>
        </w:rPr>
        <w:t>๘</w:t>
      </w:r>
      <w:r w:rsidRPr="00C6389F">
        <w:rPr>
          <w:rFonts w:ascii="TH SarabunPSK" w:eastAsia="Arial" w:hAnsi="TH SarabunPSK" w:cs="TH SarabunPSK"/>
          <w:sz w:val="32"/>
          <w:szCs w:val="32"/>
        </w:rPr>
        <w:t>.</w:t>
      </w:r>
      <w:r w:rsidRPr="00C6389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จัดกิจกรรมตามแผนที่วางไว้ โดยเน้นผู้เรียนเป็นศูนย์กลาง มีคร</w:t>
      </w:r>
      <w:r w:rsidR="00C82D8E">
        <w:rPr>
          <w:rFonts w:ascii="TH SarabunPSK" w:eastAsia="Angsana New" w:hAnsi="TH SarabunPSK" w:cs="TH SarabunPSK"/>
          <w:sz w:val="32"/>
          <w:szCs w:val="32"/>
          <w:cs/>
        </w:rPr>
        <w:t>ูเป็นผู้ช่วยเหลือ ดูแลระหว่างท</w:t>
      </w:r>
      <w:r w:rsidR="00C82D8E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C82D8E">
        <w:rPr>
          <w:rFonts w:ascii="TH SarabunPSK" w:eastAsia="Angsana New" w:hAnsi="TH SarabunPSK" w:cs="TH SarabunPSK"/>
          <w:sz w:val="32"/>
          <w:szCs w:val="32"/>
          <w:cs/>
        </w:rPr>
        <w:t>กิจกรรมตลอดเวลา ให้ด</w:t>
      </w:r>
      <w:r w:rsidR="00C82D8E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เนินไปตามกลยุทธ์ที่วางไว้เมื่อเกิดปัญหาขึ้นระหว่างกา</w:t>
      </w:r>
      <w:r w:rsidR="00C82D8E">
        <w:rPr>
          <w:rFonts w:ascii="TH SarabunPSK" w:eastAsia="Angsana New" w:hAnsi="TH SarabunPSK" w:cs="TH SarabunPSK" w:hint="cs"/>
          <w:sz w:val="32"/>
          <w:szCs w:val="32"/>
          <w:cs/>
        </w:rPr>
        <w:t>รดำเนิน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กิจก</w:t>
      </w:r>
      <w:r w:rsidRPr="00C6389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</w:t>
      </w:r>
      <w:r w:rsidR="00C82D8E">
        <w:rPr>
          <w:rFonts w:ascii="TH SarabunPSK" w:eastAsia="Angsana New" w:hAnsi="TH SarabunPSK" w:cs="TH SarabunPSK" w:hint="cs"/>
          <w:sz w:val="32"/>
          <w:szCs w:val="32"/>
          <w:cs/>
        </w:rPr>
        <w:t>รม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 xml:space="preserve"> ครูก็จะเป็นผู้มีส่วนร่วมในการแก้ไขสถานการณ์ เพื่อให้การปฏิบัติกิจกรรมเป็นไปตามธรรมชาติ </w:t>
      </w:r>
      <w:r w:rsidR="00C82D8E">
        <w:rPr>
          <w:rFonts w:ascii="TH SarabunPSK" w:eastAsia="Angsana New" w:hAnsi="TH SarabunPSK" w:cs="TH SarabunPSK" w:hint="cs"/>
          <w:sz w:val="32"/>
          <w:szCs w:val="32"/>
          <w:cs/>
        </w:rPr>
        <w:t>และบรรลุ</w:t>
      </w:r>
      <w:r w:rsidR="00C82D8E">
        <w:rPr>
          <w:rFonts w:ascii="TH SarabunPSK" w:eastAsia="Angsana New" w:hAnsi="TH SarabunPSK" w:cs="TH SarabunPSK"/>
          <w:sz w:val="32"/>
          <w:szCs w:val="32"/>
          <w:cs/>
        </w:rPr>
        <w:t>เป</w:t>
      </w:r>
      <w:r w:rsidR="00C82D8E">
        <w:rPr>
          <w:rFonts w:ascii="TH SarabunPSK" w:eastAsia="Angsana New" w:hAnsi="TH SarabunPSK" w:cs="TH SarabunPSK" w:hint="cs"/>
          <w:sz w:val="32"/>
          <w:szCs w:val="32"/>
          <w:cs/>
        </w:rPr>
        <w:t>้า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หมายอย่างราบรื่น</w:t>
      </w:r>
    </w:p>
    <w:p w:rsidR="00F938D6" w:rsidRPr="00C6389F" w:rsidRDefault="00F938D6" w:rsidP="00E860DD">
      <w:pPr>
        <w:spacing w:line="222" w:lineRule="auto"/>
        <w:ind w:right="-23" w:firstLine="144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C6389F">
        <w:rPr>
          <w:rFonts w:ascii="TH SarabunPSK" w:eastAsia="Angsana New" w:hAnsi="TH SarabunPSK" w:cs="TH SarabunPSK"/>
          <w:sz w:val="32"/>
          <w:szCs w:val="32"/>
          <w:cs/>
        </w:rPr>
        <w:t>๙</w:t>
      </w:r>
      <w:r w:rsidRPr="00C6389F">
        <w:rPr>
          <w:rFonts w:ascii="TH SarabunPSK" w:eastAsia="Arial" w:hAnsi="TH SarabunPSK" w:cs="TH SarabunPSK"/>
          <w:sz w:val="32"/>
          <w:szCs w:val="32"/>
        </w:rPr>
        <w:t>.</w:t>
      </w:r>
      <w:r w:rsidRPr="00C6389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ติดตาม ประเมิน</w:t>
      </w:r>
      <w:r w:rsidR="00C82D8E">
        <w:rPr>
          <w:rFonts w:ascii="TH SarabunPSK" w:eastAsia="Angsana New" w:hAnsi="TH SarabunPSK" w:cs="TH SarabunPSK"/>
          <w:sz w:val="32"/>
          <w:szCs w:val="32"/>
          <w:cs/>
        </w:rPr>
        <w:t>ผล วิเคราะห์ และอภิปรายผล การด</w:t>
      </w:r>
      <w:r w:rsidR="00C82D8E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เนินกิจกรรมแต่ละกิจกรรมมา วิเคราะห์ และอภิปรายร่วมกันระหว่างครู นักเรียน ซึ่งต้องร่วมมื</w:t>
      </w:r>
      <w:r w:rsidR="00C82D8E">
        <w:rPr>
          <w:rFonts w:ascii="TH SarabunPSK" w:eastAsia="Angsana New" w:hAnsi="TH SarabunPSK" w:cs="TH SarabunPSK" w:hint="cs"/>
          <w:sz w:val="32"/>
          <w:szCs w:val="32"/>
          <w:cs/>
        </w:rPr>
        <w:t xml:space="preserve">อกัน </w:t>
      </w:r>
      <w:r w:rsidR="00C82D8E">
        <w:rPr>
          <w:rFonts w:ascii="TH SarabunPSK" w:eastAsia="Angsana New" w:hAnsi="TH SarabunPSK" w:cs="TH SarabunPSK"/>
          <w:sz w:val="32"/>
          <w:szCs w:val="32"/>
          <w:cs/>
        </w:rPr>
        <w:t>น</w:t>
      </w:r>
      <w:r w:rsidR="00C82D8E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C82D8E">
        <w:rPr>
          <w:rFonts w:ascii="TH SarabunPSK" w:eastAsia="Angsana New" w:hAnsi="TH SarabunPSK" w:cs="TH SarabunPSK"/>
          <w:sz w:val="32"/>
          <w:szCs w:val="32"/>
          <w:cs/>
        </w:rPr>
        <w:t>ปัญหาระหว่างการด</w:t>
      </w:r>
      <w:r w:rsidR="00C82D8E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เนินก</w:t>
      </w:r>
      <w:r w:rsidR="00C82D8E">
        <w:rPr>
          <w:rFonts w:ascii="TH SarabunPSK" w:eastAsia="Angsana New" w:hAnsi="TH SarabunPSK" w:cs="TH SarabunPSK"/>
          <w:sz w:val="32"/>
          <w:szCs w:val="32"/>
          <w:cs/>
        </w:rPr>
        <w:t>ิจกรรมมา พัฒนาปรับปรุงแก้ไขในล</w:t>
      </w:r>
      <w:r w:rsidR="00C82D8E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C6389F">
        <w:rPr>
          <w:rFonts w:ascii="TH SarabunPSK" w:eastAsia="Angsana New" w:hAnsi="TH SarabunPSK" w:cs="TH SarabunPSK"/>
          <w:sz w:val="32"/>
          <w:szCs w:val="32"/>
          <w:cs/>
        </w:rPr>
        <w:t>ดับต่อไป</w:t>
      </w: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E860DD" w:rsidRDefault="00E860DD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E860DD" w:rsidRDefault="00E860DD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E860DD" w:rsidRDefault="00E860DD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E860DD" w:rsidRDefault="00E860DD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E860DD" w:rsidRDefault="00E860DD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E860DD" w:rsidRPr="00DF293E" w:rsidRDefault="00E860DD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7" w:lineRule="exact"/>
        <w:ind w:right="-23"/>
        <w:rPr>
          <w:rFonts w:ascii="TH SarabunPSK" w:eastAsia="Times New Roman" w:hAnsi="TH SarabunPSK" w:cs="TH SarabunPSK"/>
        </w:rPr>
      </w:pPr>
    </w:p>
    <w:p w:rsidR="00F938D6" w:rsidRPr="00C6389F" w:rsidRDefault="00F938D6" w:rsidP="00E860DD">
      <w:pPr>
        <w:spacing w:line="0" w:lineRule="atLeast"/>
        <w:ind w:left="4420" w:right="-23"/>
        <w:rPr>
          <w:rFonts w:ascii="TH SarabunPSK" w:eastAsia="Cordia New" w:hAnsi="TH SarabunPSK" w:cs="TH SarabunPSK"/>
          <w:sz w:val="32"/>
          <w:szCs w:val="14"/>
        </w:rPr>
      </w:pPr>
      <w:r w:rsidRPr="00C6389F">
        <w:rPr>
          <w:rFonts w:ascii="TH SarabunPSK" w:eastAsia="Cordia New" w:hAnsi="TH SarabunPSK" w:cs="TH SarabunPSK"/>
          <w:sz w:val="32"/>
          <w:szCs w:val="32"/>
          <w:cs/>
        </w:rPr>
        <w:t>๖</w:t>
      </w:r>
    </w:p>
    <w:p w:rsidR="00F938D6" w:rsidRPr="00DF293E" w:rsidRDefault="00F938D6" w:rsidP="00E860DD">
      <w:pPr>
        <w:spacing w:line="228" w:lineRule="auto"/>
        <w:ind w:left="4420" w:right="-23"/>
        <w:jc w:val="right"/>
        <w:rPr>
          <w:rFonts w:ascii="TH SarabunPSK" w:eastAsia="Angsana New" w:hAnsi="TH SarabunPSK" w:cs="TH SarabunPSK"/>
          <w:b/>
          <w:sz w:val="30"/>
        </w:rPr>
      </w:pPr>
      <w:bookmarkStart w:id="10" w:name="page10"/>
      <w:bookmarkEnd w:id="10"/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lastRenderedPageBreak/>
        <w:t xml:space="preserve">นวัตกรรมหรือผลการปฏิบัติงานที่เป็นเลิศ </w:t>
      </w:r>
      <w:r w:rsidR="00672B59">
        <w:rPr>
          <w:rFonts w:ascii="TH SarabunPSK" w:eastAsia="Arial" w:hAnsi="TH SarabunPSK" w:cs="TH SarabunPSK"/>
          <w:b/>
          <w:sz w:val="30"/>
        </w:rPr>
        <w:t>(</w:t>
      </w:r>
      <w:r w:rsidRPr="00DF293E">
        <w:rPr>
          <w:rFonts w:ascii="TH SarabunPSK" w:eastAsia="Arial" w:hAnsi="TH SarabunPSK" w:cs="TH SarabunPSK"/>
          <w:b/>
          <w:sz w:val="30"/>
        </w:rPr>
        <w:t>BEST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rial" w:hAnsi="TH SarabunPSK" w:cs="TH SarabunPSK"/>
          <w:b/>
          <w:sz w:val="30"/>
        </w:rPr>
        <w:t>PRACTICE)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="00E860DD">
        <w:rPr>
          <w:rFonts w:ascii="TH SarabunPSK" w:eastAsia="Angsana New" w:hAnsi="TH SarabunPSK" w:cs="TH SarabunPSK" w:hint="cs"/>
          <w:b/>
          <w:sz w:val="30"/>
          <w:cs/>
        </w:rPr>
        <w:t xml:space="preserve">   </w:t>
      </w: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t>โครงการสถานศึกษาสีขาว ปลอดยาเสพติดและอบายมุข</w:t>
      </w:r>
    </w:p>
    <w:p w:rsidR="00F938D6" w:rsidRPr="00DF293E" w:rsidRDefault="00F938D6" w:rsidP="00E860DD">
      <w:pPr>
        <w:spacing w:line="20" w:lineRule="exact"/>
        <w:ind w:right="-23"/>
        <w:rPr>
          <w:rFonts w:ascii="TH SarabunPSK" w:eastAsia="Times New Roman" w:hAnsi="TH SarabunPSK" w:cs="TH SarabunPSK"/>
        </w:rPr>
      </w:pP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5C4684C9" wp14:editId="1860FA93">
                <wp:simplePos x="0" y="0"/>
                <wp:positionH relativeFrom="column">
                  <wp:posOffset>-31115</wp:posOffset>
                </wp:positionH>
                <wp:positionV relativeFrom="paragraph">
                  <wp:posOffset>51435</wp:posOffset>
                </wp:positionV>
                <wp:extent cx="6140450" cy="0"/>
                <wp:effectExtent l="13335" t="13335" r="8890" b="5715"/>
                <wp:wrapNone/>
                <wp:docPr id="125" name="ตัวเชื่อมต่อตรง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25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45pt,4.05pt" to="481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" strokeweight=".16656mm"/>
            </w:pict>
          </mc:Fallback>
        </mc:AlternateContent>
      </w: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5B798DED" wp14:editId="6146A399">
                <wp:simplePos x="0" y="0"/>
                <wp:positionH relativeFrom="column">
                  <wp:posOffset>6100445</wp:posOffset>
                </wp:positionH>
                <wp:positionV relativeFrom="paragraph">
                  <wp:posOffset>51435</wp:posOffset>
                </wp:positionV>
                <wp:extent cx="581660" cy="0"/>
                <wp:effectExtent l="10795" t="13335" r="7620" b="5715"/>
                <wp:wrapNone/>
                <wp:docPr id="124" name="ตัวเชื่อมต่อตรง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24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0.35pt,4.05pt" to="526.1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" strokecolor="#943634" strokeweight=".16656mm"/>
            </w:pict>
          </mc:Fallback>
        </mc:AlternateContent>
      </w:r>
    </w:p>
    <w:p w:rsidR="00F938D6" w:rsidRPr="00DF293E" w:rsidRDefault="00F938D6" w:rsidP="00E860DD">
      <w:pPr>
        <w:spacing w:line="246" w:lineRule="exact"/>
        <w:ind w:right="-23"/>
        <w:rPr>
          <w:rFonts w:ascii="TH SarabunPSK" w:eastAsia="Times New Roman" w:hAnsi="TH SarabunPSK" w:cs="TH SarabunPSK"/>
        </w:rPr>
      </w:pPr>
    </w:p>
    <w:p w:rsidR="00F938D6" w:rsidRPr="00F41317" w:rsidRDefault="00F938D6" w:rsidP="00E860DD">
      <w:pPr>
        <w:spacing w:line="0" w:lineRule="atLeast"/>
        <w:ind w:left="2320" w:right="-23"/>
        <w:rPr>
          <w:rFonts w:ascii="TH SarabunPSK" w:eastAsia="Angsana New" w:hAnsi="TH SarabunPSK" w:cs="TH SarabunPSK"/>
          <w:b/>
          <w:sz w:val="28"/>
          <w:szCs w:val="28"/>
        </w:rPr>
      </w:pPr>
      <w:r w:rsidRPr="00F41317">
        <w:rPr>
          <w:rFonts w:ascii="TH SarabunPSK" w:eastAsia="Angsana New" w:hAnsi="TH SarabunPSK" w:cs="TH SarabunPSK"/>
          <w:b/>
          <w:bCs/>
          <w:sz w:val="28"/>
          <w:szCs w:val="28"/>
          <w:cs/>
        </w:rPr>
        <w:t>ขั้นตอนการออกแบบนวัตกรรม</w:t>
      </w:r>
      <w:r w:rsidRPr="00F41317">
        <w:rPr>
          <w:rFonts w:ascii="TH SarabunPSK" w:eastAsia="Angsana New" w:hAnsi="TH SarabunPSK" w:cs="TH SarabunPSK"/>
          <w:b/>
          <w:sz w:val="28"/>
          <w:szCs w:val="28"/>
        </w:rPr>
        <w:t>/</w:t>
      </w:r>
      <w:r w:rsidRPr="00F41317">
        <w:rPr>
          <w:rFonts w:ascii="TH SarabunPSK" w:eastAsia="Angsana New" w:hAnsi="TH SarabunPSK" w:cs="TH SarabunPSK"/>
          <w:b/>
          <w:bCs/>
          <w:sz w:val="28"/>
          <w:szCs w:val="28"/>
          <w:cs/>
        </w:rPr>
        <w:t>ผลงานการปฏิบัติงาน</w:t>
      </w:r>
    </w:p>
    <w:p w:rsidR="00F938D6" w:rsidRPr="00C30346" w:rsidRDefault="000916FD" w:rsidP="00C30346">
      <w:pPr>
        <w:spacing w:line="200" w:lineRule="exact"/>
        <w:ind w:right="-23"/>
        <w:rPr>
          <w:rFonts w:ascii="TH SarabunPSK" w:eastAsia="Times New Roman" w:hAnsi="TH SarabunPSK" w:cs="TH SarabunPSK"/>
          <w:sz w:val="28"/>
          <w:szCs w:val="28"/>
        </w:rPr>
        <w:sectPr w:rsidR="00F938D6" w:rsidRPr="00C30346" w:rsidSect="00E860DD">
          <w:pgSz w:w="11900" w:h="16839"/>
          <w:pgMar w:top="798" w:right="985" w:bottom="0" w:left="1360" w:header="0" w:footer="0" w:gutter="0"/>
          <w:cols w:space="0" w:equalWidth="0">
            <w:col w:w="9475"/>
          </w:cols>
          <w:docGrid w:linePitch="360"/>
        </w:sectPr>
      </w:pPr>
      <w:r w:rsidRPr="000916FD"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4D80E959" wp14:editId="6584D53E">
                <wp:simplePos x="0" y="0"/>
                <wp:positionH relativeFrom="column">
                  <wp:posOffset>-615950</wp:posOffset>
                </wp:positionH>
                <wp:positionV relativeFrom="paragraph">
                  <wp:posOffset>19050</wp:posOffset>
                </wp:positionV>
                <wp:extent cx="7115175" cy="8334375"/>
                <wp:effectExtent l="0" t="0" r="9525" b="9525"/>
                <wp:wrapNone/>
                <wp:docPr id="9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75" cy="8334375"/>
                          <a:chOff x="0" y="0"/>
                          <a:chExt cx="7115175" cy="8334375"/>
                        </a:xfrm>
                      </wpg:grpSpPr>
                      <pic:pic xmlns:pic="http://schemas.openxmlformats.org/drawingml/2006/picture">
                        <pic:nvPicPr>
                          <pic:cNvPr id="10" name="รูปภาพ 1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8975" cy="833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1800225" y="95250"/>
                            <a:ext cx="2638425" cy="5619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D6DED" w:rsidRPr="000E12D5" w:rsidRDefault="003D6DED" w:rsidP="000916FD">
                              <w:pPr>
                                <w:pStyle w:val="aa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0E12D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วิเคราะห์ สภาพปัญหา และสถานการณ์ทั่วไปโดย</w:t>
                              </w:r>
                            </w:p>
                            <w:p w:rsidR="003D6DED" w:rsidRPr="000E12D5" w:rsidRDefault="003D6DED" w:rsidP="000916FD">
                              <w:pPr>
                                <w:pStyle w:val="aa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0E12D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ของโรงเรียนบัวเจริญวิทยาและชุมชน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819150" y="1771650"/>
                            <a:ext cx="2162175" cy="1581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D6DED" w:rsidRPr="000E12D5" w:rsidRDefault="003D6DED" w:rsidP="000916FD">
                              <w:pPr>
                                <w:pStyle w:val="aa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0E12D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ศึกษานโยบาย ประกาศ แผนงาน</w:t>
                              </w:r>
                            </w:p>
                            <w:p w:rsidR="003D6DED" w:rsidRPr="000E12D5" w:rsidRDefault="003D6DED" w:rsidP="000916FD">
                              <w:pPr>
                                <w:spacing w:line="188" w:lineRule="auto"/>
                                <w:ind w:right="-23"/>
                                <w:jc w:val="center"/>
                                <w:rPr>
                                  <w:rFonts w:ascii="TH SarabunPSK" w:eastAsia="Angsana New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Angsana New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แนวทางการป</w:t>
                              </w:r>
                              <w:r>
                                <w:rPr>
                                  <w:rFonts w:ascii="TH SarabunPSK" w:eastAsia="Angsana New" w:hAnsi="TH SarabunPSK" w:cs="TH SarabunPSK"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้</w:t>
                              </w:r>
                              <w:r w:rsidRPr="000E12D5">
                                <w:rPr>
                                  <w:rFonts w:ascii="TH SarabunPSK" w:eastAsia="Angsana New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องกันและแก้ไขปัญหา</w:t>
                              </w:r>
                            </w:p>
                            <w:p w:rsidR="003D6DED" w:rsidRPr="000E12D5" w:rsidRDefault="003D6DED" w:rsidP="000916FD">
                              <w:pPr>
                                <w:spacing w:line="188" w:lineRule="auto"/>
                                <w:ind w:right="-23"/>
                                <w:jc w:val="center"/>
                                <w:rPr>
                                  <w:rFonts w:ascii="TH SarabunPSK" w:eastAsia="Angsana New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0E12D5">
                                <w:rPr>
                                  <w:rFonts w:ascii="TH SarabunPSK" w:eastAsia="Angsana New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ยาเสพติดของระดับประเทศ จังหวัด</w:t>
                              </w:r>
                            </w:p>
                            <w:p w:rsidR="003D6DED" w:rsidRPr="000E12D5" w:rsidRDefault="003D6DED" w:rsidP="000916FD">
                              <w:pPr>
                                <w:spacing w:line="188" w:lineRule="auto"/>
                                <w:ind w:right="-23"/>
                                <w:jc w:val="center"/>
                                <w:rPr>
                                  <w:rFonts w:ascii="TH SarabunPSK" w:eastAsia="Angsana New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0E12D5">
                                <w:rPr>
                                  <w:rFonts w:ascii="TH SarabunPSK" w:eastAsia="Angsana New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และสถานศึกษาตามลำดับ</w:t>
                              </w:r>
                            </w:p>
                            <w:p w:rsidR="003D6DED" w:rsidRDefault="003D6DED" w:rsidP="000916FD">
                              <w:pPr>
                                <w:spacing w:line="188" w:lineRule="auto"/>
                                <w:ind w:right="-23"/>
                                <w:jc w:val="center"/>
                                <w:rPr>
                                  <w:rFonts w:ascii="TH SarabunPSK" w:eastAsia="Angsana New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0E12D5">
                                <w:rPr>
                                  <w:rFonts w:ascii="TH SarabunPSK" w:eastAsia="Angsana New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เอกสาร /งานวิจัยที่เกี่ยวข้อง</w:t>
                              </w:r>
                            </w:p>
                            <w:p w:rsidR="003D6DED" w:rsidRPr="000E12D5" w:rsidRDefault="003D6DED" w:rsidP="000916FD">
                              <w:pPr>
                                <w:spacing w:line="188" w:lineRule="auto"/>
                                <w:ind w:right="-23"/>
                                <w:jc w:val="center"/>
                                <w:rPr>
                                  <w:rFonts w:ascii="TH SarabunPSK" w:eastAsia="Angsana New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400F63">
                                <w:rPr>
                                  <w:rFonts w:ascii="TH SarabunPSK" w:eastAsia="Angsana New" w:hAnsi="TH SarabunPSK" w:cs="TH SarabunPSK"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วางแผนกลยุทธ์</w:t>
                              </w:r>
                            </w:p>
                            <w:p w:rsidR="003D6DED" w:rsidRPr="00F41317" w:rsidRDefault="003D6DED" w:rsidP="000916FD">
                              <w:pPr>
                                <w:pStyle w:val="aa"/>
                              </w:pPr>
                            </w:p>
                            <w:p w:rsidR="003D6DED" w:rsidRPr="000E12D5" w:rsidRDefault="003D6DED" w:rsidP="000916FD">
                              <w:pPr>
                                <w:pStyle w:val="aa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3933825" y="885825"/>
                            <a:ext cx="2295525" cy="485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D6DED" w:rsidRPr="000E12D5" w:rsidRDefault="003D6DED" w:rsidP="000916FD">
                              <w:pPr>
                                <w:pStyle w:val="aa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0E12D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นโยบายรัฐบาล</w:t>
                              </w:r>
                            </w:p>
                            <w:p w:rsidR="003D6DED" w:rsidRPr="000E12D5" w:rsidRDefault="003D6DED" w:rsidP="000916FD">
                              <w:pPr>
                                <w:pStyle w:val="aa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เกี่ยวกับการป้</w:t>
                              </w:r>
                              <w:r w:rsidRPr="000E12D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องกันยาเสพติดในสถาน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ศึกษา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3790950" y="1619250"/>
                            <a:ext cx="2438400" cy="2762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D6DED" w:rsidRPr="000E12D5" w:rsidRDefault="003D6DED" w:rsidP="000916FD">
                              <w:pPr>
                                <w:pStyle w:val="aa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0E12D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นโยบาย</w:t>
                              </w:r>
                              <w:r w:rsidRPr="000E12D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/</w:t>
                              </w:r>
                              <w:r w:rsidRPr="000E12D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ประกาศของโรงเรียนบัวเจริญวิทยา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3886200" y="2152650"/>
                            <a:ext cx="2343150" cy="533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D6DED" w:rsidRPr="000E12D5" w:rsidRDefault="003D6DED" w:rsidP="000916FD">
                              <w:pPr>
                                <w:pStyle w:val="aa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0E12D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ความตระหนักถึงปัญหารวมไปถึงความต้องการ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3924300" y="2905125"/>
                            <a:ext cx="2295525" cy="847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D6DED" w:rsidRPr="000E12D5" w:rsidRDefault="003D6DED" w:rsidP="000916FD">
                              <w:pPr>
                                <w:pStyle w:val="aa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0E12D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ความตระหนักถึงปัญหารวมไปถึงความต้องการ</w:t>
                              </w:r>
                              <w:r w:rsidRPr="00647F3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ของชุมชนและสังคม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3581400" y="4010025"/>
                            <a:ext cx="2809875" cy="5619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D6DED" w:rsidRPr="00647F3B" w:rsidRDefault="003D6DED" w:rsidP="000916FD">
                              <w:pPr>
                                <w:pStyle w:val="aa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647F3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การส่งเสริมนักเรียนให้</w:t>
                              </w:r>
                            </w:p>
                            <w:p w:rsidR="003D6DED" w:rsidRPr="000E12D5" w:rsidRDefault="003D6DED" w:rsidP="000916FD">
                              <w:pPr>
                                <w:pStyle w:val="aa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647F3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ปลอดยาเสพติดและอบายมุข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704850" y="4857750"/>
                            <a:ext cx="2809875" cy="5619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D6DED" w:rsidRPr="00400F63" w:rsidRDefault="003D6DED" w:rsidP="000916FD">
                              <w:pPr>
                                <w:pStyle w:val="aa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400F6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ขั้นตอนการด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ำ</w:t>
                              </w:r>
                              <w:r w:rsidRPr="00400F6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เนินงานสู่การปฏิบัติงา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น</w:t>
                              </w:r>
                              <w:r w:rsidRPr="00400F6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ภายใต้กลยุทธ์</w:t>
                              </w:r>
                              <w:r w:rsidRPr="00400F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400F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BUACHAROENWITTAYA  Model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704850" y="5819775"/>
                            <a:ext cx="2686050" cy="8572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D6DED" w:rsidRPr="00400F63" w:rsidRDefault="003D6DED" w:rsidP="000916FD">
                              <w:pPr>
                                <w:pStyle w:val="aa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400F6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แต่งตั้งคณะกรรมการดำเนินงาน</w:t>
                              </w:r>
                              <w:r w:rsidRPr="00400F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400F6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มอบหมายนโยบาย</w:t>
                              </w:r>
                              <w:r w:rsidRPr="00400F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400F6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จัดทำแผนปฏิบัติงานประจำปี</w:t>
                              </w:r>
                              <w:r w:rsidRPr="00400F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400F6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ผู้รับผิดชอบ</w:t>
                              </w:r>
                              <w:r w:rsidRPr="00400F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400F6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กิจกรรม</w:t>
                              </w:r>
                              <w:r w:rsidRPr="00400F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400F6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จัดกิจกรรม</w:t>
                              </w:r>
                              <w:r w:rsidRPr="00400F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400F6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ติดตาม</w:t>
                              </w:r>
                              <w:r w:rsidRPr="00400F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400F6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ประเมินผล</w:t>
                              </w:r>
                              <w:r w:rsidRPr="00400F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400F6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สรุป</w:t>
                              </w:r>
                              <w:r w:rsidRPr="00400F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400F6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และ</w:t>
                              </w:r>
                              <w:r w:rsidRPr="00400F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400F6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รายงานนำเสนอตามลำดับ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3857625" y="5286375"/>
                            <a:ext cx="1123950" cy="1438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D6DED" w:rsidRPr="00FD7FF3" w:rsidRDefault="003D6DED" w:rsidP="000916FD">
                              <w:pPr>
                                <w:pStyle w:val="aa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D7F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จัดอบรมและให้ความรู้</w:t>
                              </w:r>
                            </w:p>
                            <w:p w:rsidR="003D6DED" w:rsidRPr="00FD7FF3" w:rsidRDefault="003D6DED" w:rsidP="000916FD">
                              <w:pPr>
                                <w:pStyle w:val="aa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D7F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เกี่ยวกับการจัดกิจก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รรม</w:t>
                              </w:r>
                              <w:r w:rsidRPr="00FD7F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ต่างๆ</w:t>
                              </w:r>
                              <w:r w:rsidRPr="00FD7F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D7F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ให้กับครูแกนและนักเรียนแกนนำใน</w:t>
                              </w:r>
                            </w:p>
                            <w:p w:rsidR="003D6DED" w:rsidRPr="00FD7FF3" w:rsidRDefault="003D6DED" w:rsidP="000916FD">
                              <w:pPr>
                                <w:pStyle w:val="aa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D7F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การไปขยายความรู้</w:t>
                              </w:r>
                            </w:p>
                            <w:p w:rsidR="003D6DED" w:rsidRPr="00FD7FF3" w:rsidRDefault="003D6DED" w:rsidP="000916FD">
                              <w:pPr>
                                <w:pStyle w:val="aa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D7F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ต่อไปในกิจกรรมต่างๆ</w:t>
                              </w:r>
                            </w:p>
                            <w:p w:rsidR="003D6DED" w:rsidRPr="00400F63" w:rsidRDefault="003D6DED" w:rsidP="000916FD">
                              <w:pPr>
                                <w:pStyle w:val="aa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5343525" y="5038725"/>
                            <a:ext cx="962025" cy="15716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D6DED" w:rsidRPr="00FD7FF3" w:rsidRDefault="003D6DED" w:rsidP="000916FD">
                              <w:pPr>
                                <w:pStyle w:val="aa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D7F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ดำเนินกิจกรรม</w:t>
                              </w:r>
                            </w:p>
                            <w:p w:rsidR="003D6DED" w:rsidRPr="00FD7FF3" w:rsidRDefault="003D6DED" w:rsidP="000916FD">
                              <w:pPr>
                                <w:pStyle w:val="aa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D7F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ต่าง</w:t>
                              </w:r>
                              <w:r w:rsidRPr="00FD7F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D7F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ๆ</w:t>
                              </w:r>
                              <w:r w:rsidRPr="00FD7F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D7F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ตาม</w:t>
                              </w:r>
                            </w:p>
                            <w:p w:rsidR="003D6DED" w:rsidRPr="00FD7FF3" w:rsidRDefault="003D6DED" w:rsidP="000916FD">
                              <w:pPr>
                                <w:pStyle w:val="aa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D7F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แผนงานที่วางไว้</w:t>
                              </w:r>
                            </w:p>
                            <w:p w:rsidR="003D6DED" w:rsidRPr="00FD7FF3" w:rsidRDefault="003D6DED" w:rsidP="000916FD">
                              <w:pPr>
                                <w:pStyle w:val="aa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D7F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โดยเน้นผู้เรียน</w:t>
                              </w:r>
                            </w:p>
                            <w:p w:rsidR="003D6DED" w:rsidRPr="00FD7FF3" w:rsidRDefault="003D6DED" w:rsidP="000916FD">
                              <w:pPr>
                                <w:pStyle w:val="aa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D7F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เป็นศูนย์กลาง</w:t>
                              </w:r>
                              <w:r w:rsidRPr="00FD7F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D7F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ซึ่งมีครูเป็นผู้คอย</w:t>
                              </w:r>
                            </w:p>
                            <w:p w:rsidR="003D6DED" w:rsidRPr="00FD7FF3" w:rsidRDefault="003D6DED" w:rsidP="000916FD">
                              <w:pPr>
                                <w:pStyle w:val="aa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D7F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สนับสนุนดูแล</w:t>
                              </w:r>
                            </w:p>
                            <w:p w:rsidR="003D6DED" w:rsidRPr="00400F63" w:rsidRDefault="003D6DED" w:rsidP="000916FD">
                              <w:pPr>
                                <w:pStyle w:val="aa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2114550" y="6943725"/>
                            <a:ext cx="4276725" cy="438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D6DED" w:rsidRPr="00400F63" w:rsidRDefault="003D6DED" w:rsidP="000916FD">
                              <w:pPr>
                                <w:pStyle w:val="aa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FD7F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  </w:t>
                              </w:r>
                              <w:r w:rsidRPr="00FD7F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ผู้บริหาร</w:t>
                              </w:r>
                              <w:r w:rsidRPr="00FD7F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D7F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ครูและนักเรียน</w:t>
                              </w:r>
                              <w:r w:rsidRPr="00FD7F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D7F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ร่วมกันติดตาม</w:t>
                              </w:r>
                              <w:r w:rsidRPr="00FD7F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D7F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ประเมินผล</w:t>
                              </w:r>
                              <w:r w:rsidRPr="00FD7F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D7F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วิเคราะห์ผล</w:t>
                              </w:r>
                              <w:r w:rsidRPr="00FD7F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D7F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และอภิปรายสิ่งที่ได้ร่วมกันปฏิบัติ</w:t>
                              </w:r>
                              <w:r w:rsidRPr="00FD7F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D7F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แล้วนำข้อมูลที่ได้มาสะท้อนสิ่งที่เด็กได้หลังจากร่วมกิจกรรมแล้ว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1524000" y="7753350"/>
                            <a:ext cx="4867275" cy="438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D6DED" w:rsidRDefault="003D6DED" w:rsidP="000916FD">
                              <w:pPr>
                                <w:pStyle w:val="aa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D7F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  </w:t>
                              </w:r>
                              <w:r w:rsidRPr="00FD7F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ร่วมกันแลกเปลี่ยนเรียนรู้</w:t>
                              </w:r>
                              <w:r w:rsidRPr="00FD7F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D7F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แล้วนำมาวิเคราะห์</w:t>
                              </w:r>
                              <w:r w:rsidRPr="00FD7F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D7F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อภิปรายการท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ำ</w:t>
                              </w:r>
                              <w:r w:rsidRPr="00FD7F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งานให้มีแนวคิด</w:t>
                              </w:r>
                              <w:r w:rsidRPr="00FD7F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D7F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สรุปประเด็น</w:t>
                              </w:r>
                              <w:r w:rsidRPr="00FD7F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D7F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สอดคล้องกับกลยุทธ์</w:t>
                              </w:r>
                              <w:r w:rsidRPr="00FD7F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D7F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BUACHAROENWITTAYA  Model  </w:t>
                              </w:r>
                              <w:r w:rsidRPr="00FD7F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ที่กำหนดไว้</w:t>
                              </w:r>
                              <w:r w:rsidRPr="00FD7F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D7F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นำไปปรับการท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ำ</w:t>
                              </w:r>
                            </w:p>
                            <w:p w:rsidR="003D6DED" w:rsidRPr="00400F63" w:rsidRDefault="003D6DED" w:rsidP="000916FD">
                              <w:pPr>
                                <w:pStyle w:val="aa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FD7F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งานครั้งต่อไปให้มีประสิทธิภาพ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6438900" y="1952625"/>
                            <a:ext cx="600075" cy="485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D6DED" w:rsidRPr="00FD7FF3" w:rsidRDefault="003D6DED" w:rsidP="000916FD">
                              <w:pPr>
                                <w:pStyle w:val="aa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D7F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6515100" y="5219700"/>
                            <a:ext cx="600075" cy="485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D6DED" w:rsidRPr="00FD7FF3" w:rsidRDefault="003D6DED" w:rsidP="000916FD">
                              <w:pPr>
                                <w:pStyle w:val="aa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C000"/>
                                  <w:sz w:val="72"/>
                                  <w:szCs w:val="7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D7F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C000"/>
                                  <w:sz w:val="72"/>
                                  <w:szCs w:val="7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6581775" y="6838950"/>
                            <a:ext cx="533400" cy="485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D6DED" w:rsidRPr="00FD7FF3" w:rsidRDefault="003D6DED" w:rsidP="000916FD">
                              <w:pPr>
                                <w:pStyle w:val="aa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72"/>
                                  <w:szCs w:val="7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D7F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72"/>
                                  <w:szCs w:val="7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6581775" y="7715250"/>
                            <a:ext cx="533400" cy="485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D6DED" w:rsidRPr="00FD7FF3" w:rsidRDefault="003D6DED" w:rsidP="000916FD">
                              <w:pPr>
                                <w:pStyle w:val="aa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9" o:spid="_x0000_s1026" style="position:absolute;margin-left:-48.5pt;margin-top:1.5pt;width:560.25pt;height:656.25pt;z-index:251768832" coordsize="71151,83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0" o:spid="_x0000_s1027" type="#_x0000_t75" style="position:absolute;width:70389;height:83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GUvLDAAAA2wAAAA8AAABkcnMvZG93bnJldi54bWxEj0FrwkAQhe8F/8Mygre6q5ZSoquIIHjx&#10;UCPS45gdk2B2NmRXE/9951DobYb35r1vVpvBN+pJXawDW5hNDSjiIriaSwvnfP/+BSomZIdNYLLw&#10;ogib9ehthZkLPX/T85RKJSEcM7RQpdRmWseiIo9xGlpi0W6h85hk7UrtOuwl3Dd6bsyn9lizNFTY&#10;0q6i4n56eAvX/GJ+Ei2Ohbmd837YXuLhw1s7GQ/bJahEQ/o3/10fnOALvfwiA+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ZS8sMAAADbAAAADwAAAAAAAAAAAAAAAACf&#10;AgAAZHJzL2Rvd25yZXYueG1sUEsFBgAAAAAEAAQA9wAAAI8DAAAAAA==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left:18002;top:952;width:26384;height:5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K4cIA&#10;AADbAAAADwAAAGRycy9kb3ducmV2LnhtbERPTWvCQBC9C/6HZQRvdWMPUqKriFRUaLDGQq9Ddkxi&#10;s7Nhd2tSf323UPA2j/c5i1VvGnEj52vLCqaTBARxYXXNpYKP8/bpBYQPyBoby6TghzyslsPBAlNt&#10;Oz7RLQ+liCHsU1RQhdCmUvqiIoN+YlviyF2sMxgidKXUDrsYbhr5nCQzabDm2FBhS5uKiq/82yj4&#10;7PKdOx4O1/d2n92P9zx7o9dMqfGoX89BBOrDQ/zv3us4fwp/v8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morhwgAAANsAAAAPAAAAAAAAAAAAAAAAAJgCAABkcnMvZG93&#10;bnJldi54bWxQSwUGAAAAAAQABAD1AAAAhwMAAAAA&#10;" fillcolor="window" stroked="f" strokeweight=".5pt">
                  <v:textbox>
                    <w:txbxContent>
                      <w:p w:rsidR="000916FD" w:rsidRPr="000E12D5" w:rsidRDefault="000916FD" w:rsidP="000916FD">
                        <w:pPr>
                          <w:pStyle w:val="aa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0E12D5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วิเคราะห์ สภาพปัญหา และสถานการณ์ทั่วไปโดย</w:t>
                        </w:r>
                      </w:p>
                      <w:p w:rsidR="000916FD" w:rsidRPr="000E12D5" w:rsidRDefault="000916FD" w:rsidP="000916FD">
                        <w:pPr>
                          <w:pStyle w:val="aa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0E12D5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ของโรงเรียนบัวเจริญวิทยาและชุมชน</w:t>
                        </w:r>
                      </w:p>
                    </w:txbxContent>
                  </v:textbox>
                </v:shape>
                <v:shape id="Text Box 12" o:spid="_x0000_s1029" type="#_x0000_t202" style="position:absolute;left:8191;top:17716;width:21622;height:15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UlsIA&#10;AADbAAAADwAAAGRycy9kb3ducmV2LnhtbERPTWvCQBC9C/6HZYTedKOHUqKriFSq0GCNhV6H7JjE&#10;ZmfD7tak/vpuQfA2j/c5i1VvGnEl52vLCqaTBARxYXXNpYLP03b8AsIHZI2NZVLwSx5Wy+Fggam2&#10;HR/pmodSxBD2KSqoQmhTKX1RkUE/sS1x5M7WGQwRulJqh10MN42cJcmzNFhzbKiwpU1FxXf+YxR8&#10;dfmbO+z3l492l90Otzx7p9dMqadRv56DCNSHh/ju3uk4fwb/v8Q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BSWwgAAANsAAAAPAAAAAAAAAAAAAAAAAJgCAABkcnMvZG93&#10;bnJldi54bWxQSwUGAAAAAAQABAD1AAAAhwMAAAAA&#10;" fillcolor="window" stroked="f" strokeweight=".5pt">
                  <v:textbox>
                    <w:txbxContent>
                      <w:p w:rsidR="000916FD" w:rsidRPr="000E12D5" w:rsidRDefault="000916FD" w:rsidP="000916FD">
                        <w:pPr>
                          <w:pStyle w:val="aa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0E12D5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ศึกษานโยบาย ประกาศ แผนงาน</w:t>
                        </w:r>
                      </w:p>
                      <w:p w:rsidR="000916FD" w:rsidRPr="000E12D5" w:rsidRDefault="000916FD" w:rsidP="000916FD">
                        <w:pPr>
                          <w:spacing w:line="188" w:lineRule="auto"/>
                          <w:ind w:right="-23"/>
                          <w:jc w:val="center"/>
                          <w:rPr>
                            <w:rFonts w:ascii="TH SarabunPSK" w:eastAsia="Angsana New" w:hAnsi="TH SarabunPSK" w:cs="TH SarabunPSK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Angsana New" w:hAnsi="TH SarabunPSK" w:cs="TH SarabunPSK"/>
                            <w:b/>
                            <w:bCs/>
                            <w:sz w:val="28"/>
                            <w:szCs w:val="28"/>
                            <w:cs/>
                          </w:rPr>
                          <w:t>แนวทางการป</w:t>
                        </w:r>
                        <w:r>
                          <w:rPr>
                            <w:rFonts w:ascii="TH SarabunPSK" w:eastAsia="Angsana New" w:hAnsi="TH SarabunPSK" w:cs="TH SarabunPSK"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>้</w:t>
                        </w:r>
                        <w:r w:rsidRPr="000E12D5">
                          <w:rPr>
                            <w:rFonts w:ascii="TH SarabunPSK" w:eastAsia="Angsana New" w:hAnsi="TH SarabunPSK" w:cs="TH SarabunPSK"/>
                            <w:b/>
                            <w:bCs/>
                            <w:sz w:val="28"/>
                            <w:szCs w:val="28"/>
                            <w:cs/>
                          </w:rPr>
                          <w:t>องกันและแก้ไขปัญหา</w:t>
                        </w:r>
                      </w:p>
                      <w:p w:rsidR="000916FD" w:rsidRPr="000E12D5" w:rsidRDefault="000916FD" w:rsidP="000916FD">
                        <w:pPr>
                          <w:spacing w:line="188" w:lineRule="auto"/>
                          <w:ind w:right="-23"/>
                          <w:jc w:val="center"/>
                          <w:rPr>
                            <w:rFonts w:ascii="TH SarabunPSK" w:eastAsia="Angsana New" w:hAnsi="TH SarabunPSK" w:cs="TH SarabunPSK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0E12D5">
                          <w:rPr>
                            <w:rFonts w:ascii="TH SarabunPSK" w:eastAsia="Angsana New" w:hAnsi="TH SarabunPSK" w:cs="TH SarabunPSK"/>
                            <w:b/>
                            <w:bCs/>
                            <w:sz w:val="28"/>
                            <w:szCs w:val="28"/>
                            <w:cs/>
                          </w:rPr>
                          <w:t>ยาเสพติดของระดับประเทศ จังหวัด</w:t>
                        </w:r>
                      </w:p>
                      <w:p w:rsidR="000916FD" w:rsidRPr="000E12D5" w:rsidRDefault="000916FD" w:rsidP="000916FD">
                        <w:pPr>
                          <w:spacing w:line="188" w:lineRule="auto"/>
                          <w:ind w:right="-23"/>
                          <w:jc w:val="center"/>
                          <w:rPr>
                            <w:rFonts w:ascii="TH SarabunPSK" w:eastAsia="Angsana New" w:hAnsi="TH SarabunPSK" w:cs="TH SarabunPSK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0E12D5">
                          <w:rPr>
                            <w:rFonts w:ascii="TH SarabunPSK" w:eastAsia="Angsana New" w:hAnsi="TH SarabunPSK" w:cs="TH SarabunPSK"/>
                            <w:b/>
                            <w:bCs/>
                            <w:sz w:val="28"/>
                            <w:szCs w:val="28"/>
                            <w:cs/>
                          </w:rPr>
                          <w:t>และสถานศึกษาตามลำดับ</w:t>
                        </w:r>
                      </w:p>
                      <w:p w:rsidR="000916FD" w:rsidRDefault="000916FD" w:rsidP="000916FD">
                        <w:pPr>
                          <w:spacing w:line="188" w:lineRule="auto"/>
                          <w:ind w:right="-23"/>
                          <w:jc w:val="center"/>
                          <w:rPr>
                            <w:rFonts w:ascii="TH SarabunPSK" w:eastAsia="Angsana New" w:hAnsi="TH SarabunPSK" w:cs="TH SarabunPSK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0E12D5">
                          <w:rPr>
                            <w:rFonts w:ascii="TH SarabunPSK" w:eastAsia="Angsana New" w:hAnsi="TH SarabunPSK" w:cs="TH SarabunPSK"/>
                            <w:b/>
                            <w:bCs/>
                            <w:sz w:val="28"/>
                            <w:szCs w:val="28"/>
                            <w:cs/>
                          </w:rPr>
                          <w:t>เอกสาร /งานวิจัยที่เกี่ยวข้อง</w:t>
                        </w:r>
                      </w:p>
                      <w:p w:rsidR="000916FD" w:rsidRPr="000E12D5" w:rsidRDefault="000916FD" w:rsidP="000916FD">
                        <w:pPr>
                          <w:spacing w:line="188" w:lineRule="auto"/>
                          <w:ind w:right="-23"/>
                          <w:jc w:val="center"/>
                          <w:rPr>
                            <w:rFonts w:ascii="TH SarabunPSK" w:eastAsia="Angsana New" w:hAnsi="TH SarabunPSK" w:cs="TH SarabunPSK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400F63">
                          <w:rPr>
                            <w:rFonts w:ascii="TH SarabunPSK" w:eastAsia="Angsana New" w:hAnsi="TH SarabunPSK" w:cs="TH SarabunPSK"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>วางแผนกลยุทธ์</w:t>
                        </w:r>
                      </w:p>
                      <w:p w:rsidR="000916FD" w:rsidRPr="00F41317" w:rsidRDefault="000916FD" w:rsidP="000916FD">
                        <w:pPr>
                          <w:pStyle w:val="aa"/>
                        </w:pPr>
                      </w:p>
                      <w:p w:rsidR="000916FD" w:rsidRPr="000E12D5" w:rsidRDefault="000916FD" w:rsidP="000916FD">
                        <w:pPr>
                          <w:pStyle w:val="aa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13" o:spid="_x0000_s1030" type="#_x0000_t202" style="position:absolute;left:39338;top:8858;width:22955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xDcMA&#10;AADbAAAADwAAAGRycy9kb3ducmV2LnhtbERP32vCMBB+H/g/hBP2NlM3GKMaRWRjCitqFXw9mrOt&#10;NpeSZLbzr18GA9/u4/t503lvGnEl52vLCsajBARxYXXNpYLD/uPpDYQPyBoby6TghzzMZ4OHKaba&#10;dryjax5KEUPYp6igCqFNpfRFRQb9yLbEkTtZZzBE6EqpHXYx3DTyOUlepcGaY0OFLS0rKi75t1Fw&#10;7PJPt1mvz9t2ld02tzz7ovdMqcdhv5iACNSHu/jfvdJx/gv8/RIP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SxDcMAAADbAAAADwAAAAAAAAAAAAAAAACYAgAAZHJzL2Rv&#10;d25yZXYueG1sUEsFBgAAAAAEAAQA9QAAAIgDAAAAAA==&#10;" fillcolor="window" stroked="f" strokeweight=".5pt">
                  <v:textbox>
                    <w:txbxContent>
                      <w:p w:rsidR="000916FD" w:rsidRPr="000E12D5" w:rsidRDefault="000916FD" w:rsidP="000916FD">
                        <w:pPr>
                          <w:pStyle w:val="aa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0E12D5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นโยบายรัฐบาล</w:t>
                        </w:r>
                      </w:p>
                      <w:p w:rsidR="000916FD" w:rsidRPr="000E12D5" w:rsidRDefault="000916FD" w:rsidP="000916FD">
                        <w:pPr>
                          <w:pStyle w:val="aa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เกี่ยวกับการป้</w:t>
                        </w:r>
                        <w:r w:rsidRPr="000E12D5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องกันยาเสพติดในสถาน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ศึกษา</w:t>
                        </w:r>
                      </w:p>
                    </w:txbxContent>
                  </v:textbox>
                </v:shape>
                <v:shape id="Text Box 14" o:spid="_x0000_s1031" type="#_x0000_t202" style="position:absolute;left:37909;top:16192;width:2438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0pecMA&#10;AADbAAAADwAAAGRycy9kb3ducmV2LnhtbERP32vCMBB+H/g/hBP2NlPHGKMaRWRjCitqFXw9mrOt&#10;NpeSZLbzr18GA9/u4/t503lvGnEl52vLCsajBARxYXXNpYLD/uPpDYQPyBoby6TghzzMZ4OHKaba&#10;dryjax5KEUPYp6igCqFNpfRFRQb9yLbEkTtZZzBE6EqpHXYx3DTyOUlepcGaY0OFLS0rKi75t1Fw&#10;7PJPt1mvz9t2ld02tzz7ovdMqcdhv5iACNSHu/jfvdJx/gv8/RIP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0pecMAAADbAAAADwAAAAAAAAAAAAAAAACYAgAAZHJzL2Rv&#10;d25yZXYueG1sUEsFBgAAAAAEAAQA9QAAAIgDAAAAAA==&#10;" fillcolor="window" stroked="f" strokeweight=".5pt">
                  <v:textbox>
                    <w:txbxContent>
                      <w:p w:rsidR="000916FD" w:rsidRPr="000E12D5" w:rsidRDefault="000916FD" w:rsidP="000916FD">
                        <w:pPr>
                          <w:pStyle w:val="aa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0E12D5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นโยบาย</w:t>
                        </w:r>
                        <w:r w:rsidRPr="000E12D5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/</w:t>
                        </w:r>
                        <w:r w:rsidRPr="000E12D5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ประกาศของโรงเรียนบัวเจริญวิทยา</w:t>
                        </w:r>
                      </w:p>
                    </w:txbxContent>
                  </v:textbox>
                </v:shape>
                <v:shape id="Text Box 15" o:spid="_x0000_s1032" type="#_x0000_t202" style="position:absolute;left:38862;top:21526;width:23431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GM4sMA&#10;AADbAAAADwAAAGRycy9kb3ducmV2LnhtbERP32vCMBB+H/g/hBP2NlMHG6MaRWRjCitqFXw9mrOt&#10;NpeSZLbzr18GA9/u4/t503lvGnEl52vLCsajBARxYXXNpYLD/uPpDYQPyBoby6TghzzMZ4OHKaba&#10;dryjax5KEUPYp6igCqFNpfRFRQb9yLbEkTtZZzBE6EqpHXYx3DTyOUlepcGaY0OFLS0rKi75t1Fw&#10;7PJPt1mvz9t2ld02tzz7ovdMqcdhv5iACNSHu/jfvdJx/gv8/RIP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GM4sMAAADbAAAADwAAAAAAAAAAAAAAAACYAgAAZHJzL2Rv&#10;d25yZXYueG1sUEsFBgAAAAAEAAQA9QAAAIgDAAAAAA==&#10;" fillcolor="window" stroked="f" strokeweight=".5pt">
                  <v:textbox>
                    <w:txbxContent>
                      <w:p w:rsidR="000916FD" w:rsidRPr="000E12D5" w:rsidRDefault="000916FD" w:rsidP="000916FD">
                        <w:pPr>
                          <w:pStyle w:val="aa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0E12D5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ความตระหนักถึงปัญหารวมไปถึงความต้องการ</w:t>
                        </w:r>
                      </w:p>
                    </w:txbxContent>
                  </v:textbox>
                </v:shape>
                <v:shape id="Text Box 16" o:spid="_x0000_s1033" type="#_x0000_t202" style="position:absolute;left:39243;top:29051;width:22955;height:8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MSlcIA&#10;AADbAAAADwAAAGRycy9kb3ducmV2LnhtbERPTWvCQBC9F/wPywi96cYepERXEalUwWCNhV6H7JjE&#10;ZmfD7tZEf323IPQ2j/c582VvGnEl52vLCibjBARxYXXNpYLP02b0CsIHZI2NZVJwIw/LxeBpjqm2&#10;HR/pmodSxBD2KSqoQmhTKX1RkUE/ti1x5M7WGQwRulJqh10MN418SZKpNFhzbKiwpXVFxXf+YxR8&#10;dfm7O+x2l492m90P9zzb01um1POwX81ABOrDv/jh3uo4fwp/v8Q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cxKVwgAAANsAAAAPAAAAAAAAAAAAAAAAAJgCAABkcnMvZG93&#10;bnJldi54bWxQSwUGAAAAAAQABAD1AAAAhwMAAAAA&#10;" fillcolor="window" stroked="f" strokeweight=".5pt">
                  <v:textbox>
                    <w:txbxContent>
                      <w:p w:rsidR="000916FD" w:rsidRPr="000E12D5" w:rsidRDefault="000916FD" w:rsidP="000916FD">
                        <w:pPr>
                          <w:pStyle w:val="aa"/>
                          <w:jc w:val="center"/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</w:pPr>
                        <w:r w:rsidRPr="000E12D5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ความตระหนักถึงปัญหารวมไปถึงความต้องการ</w:t>
                        </w:r>
                        <w:r w:rsidRPr="00647F3B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ของชุมชนและสังคม</w:t>
                        </w:r>
                      </w:p>
                    </w:txbxContent>
                  </v:textbox>
                </v:shape>
                <v:shape id="Text Box 17" o:spid="_x0000_s1034" type="#_x0000_t202" style="position:absolute;left:35814;top:40100;width:28098;height:5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+3DsMA&#10;AADbAAAADwAAAGRycy9kb3ducmV2LnhtbERPTWvCQBC9F/wPywi91Y09tCW6ikhLFRrUKHgdsmMS&#10;zc6G3a1J/fXdQsHbPN7nTOe9acSVnK8tKxiPEhDEhdU1lwoO+4+nNxA+IGtsLJOCH/Iwnw0epphq&#10;2/GOrnkoRQxhn6KCKoQ2ldIXFRn0I9sSR+5kncEQoSuldtjFcNPI5yR5kQZrjg0VtrSsqLjk30bB&#10;scs/3Wa9Pm/bVXbb3PLsi94zpR6H/WICIlAf7uJ/90rH+a/w90s8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+3DsMAAADbAAAADwAAAAAAAAAAAAAAAACYAgAAZHJzL2Rv&#10;d25yZXYueG1sUEsFBgAAAAAEAAQA9QAAAIgDAAAAAA==&#10;" fillcolor="window" stroked="f" strokeweight=".5pt">
                  <v:textbox>
                    <w:txbxContent>
                      <w:p w:rsidR="000916FD" w:rsidRPr="00647F3B" w:rsidRDefault="000916FD" w:rsidP="000916FD">
                        <w:pPr>
                          <w:pStyle w:val="aa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647F3B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การส่งเสริมนักเรียนให้</w:t>
                        </w:r>
                      </w:p>
                      <w:p w:rsidR="000916FD" w:rsidRPr="000E12D5" w:rsidRDefault="000916FD" w:rsidP="000916FD">
                        <w:pPr>
                          <w:pStyle w:val="aa"/>
                          <w:jc w:val="center"/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</w:pPr>
                        <w:r w:rsidRPr="00647F3B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ปลอดยาเสพติดและอบายมุข</w:t>
                        </w:r>
                      </w:p>
                    </w:txbxContent>
                  </v:textbox>
                </v:shape>
                <v:shape id="Text Box 18" o:spid="_x0000_s1035" type="#_x0000_t202" style="position:absolute;left:7048;top:48577;width:28099;height:5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jfMYA&#10;AADbAAAADwAAAGRycy9kb3ducmV2LnhtbESPQUvDQBCF70L/wzIFb3ZTDyKx21LEYguG2ljodchO&#10;k2h2NuyuTeyvdw6Ctxnem/e+WaxG16kLhdh6NjCfZaCIK29brg0cPzZ3j6BiQrbYeSYDPxRhtZzc&#10;LDC3fuADXcpUKwnhmKOBJqU+1zpWDTmMM98Ti3b2wWGSNdTaBhwk3HX6PssetMOWpaHBnp4bqr7K&#10;b2fgNJSvYb/bfb732+K6v5bFG70UxtxOx/UTqERj+jf/XW+t4Aus/CID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AjfMYAAADbAAAADwAAAAAAAAAAAAAAAACYAgAAZHJz&#10;L2Rvd25yZXYueG1sUEsFBgAAAAAEAAQA9QAAAIsDAAAAAA==&#10;" fillcolor="window" stroked="f" strokeweight=".5pt">
                  <v:textbox>
                    <w:txbxContent>
                      <w:p w:rsidR="000916FD" w:rsidRPr="00400F63" w:rsidRDefault="000916FD" w:rsidP="000916FD">
                        <w:pPr>
                          <w:pStyle w:val="aa"/>
                          <w:jc w:val="center"/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</w:pPr>
                        <w:r w:rsidRPr="00400F63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ขั้นตอนการด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ำ</w:t>
                        </w:r>
                        <w:r w:rsidRPr="00400F63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เนินงานสู่การปฏิบัติงา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น</w:t>
                        </w:r>
                        <w:r w:rsidRPr="00400F63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ภายใต้กลยุทธ์</w:t>
                        </w:r>
                        <w:r w:rsidRPr="00400F63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 xml:space="preserve"> </w:t>
                        </w:r>
                        <w:r w:rsidRPr="00400F63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BUACHAROENWITTAYA  Model</w:t>
                        </w:r>
                      </w:p>
                    </w:txbxContent>
                  </v:textbox>
                </v:shape>
                <v:shape id="Text Box 19" o:spid="_x0000_s1036" type="#_x0000_t202" style="position:absolute;left:7048;top:58197;width:26861;height:8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G58MA&#10;AADbAAAADwAAAGRycy9kb3ducmV2LnhtbERPTWvCQBC9F/wPywi91Y09lDa6ikhLFRrUKHgdsmMS&#10;zc6G3a1J/fXdQsHbPN7nTOe9acSVnK8tKxiPEhDEhdU1lwoO+4+nVxA+IGtsLJOCH/Iwnw0epphq&#10;2/GOrnkoRQxhn6KCKoQ2ldIXFRn0I9sSR+5kncEQoSuldtjFcNPI5yR5kQZrjg0VtrSsqLjk30bB&#10;scs/3Wa9Pm/bVXbb3PLsi94zpR6H/WICIlAf7uJ/90rH+W/w90s8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yG58MAAADbAAAADwAAAAAAAAAAAAAAAACYAgAAZHJzL2Rv&#10;d25yZXYueG1sUEsFBgAAAAAEAAQA9QAAAIgDAAAAAA==&#10;" fillcolor="window" stroked="f" strokeweight=".5pt">
                  <v:textbox>
                    <w:txbxContent>
                      <w:p w:rsidR="000916FD" w:rsidRPr="00400F63" w:rsidRDefault="000916FD" w:rsidP="000916FD">
                        <w:pPr>
                          <w:pStyle w:val="aa"/>
                          <w:jc w:val="center"/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 w:rsidRPr="00400F6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แต่งตั้งคณะกรรมการดำเนินงาน</w:t>
                        </w:r>
                        <w:r w:rsidRPr="00400F6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400F6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มอบหมายนโยบาย</w:t>
                        </w:r>
                        <w:r w:rsidRPr="00400F6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400F6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จัดทำแผนปฏิบัติงานประจำปี</w:t>
                        </w:r>
                        <w:r w:rsidRPr="00400F6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400F6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ผู้รับผิดชอบ</w:t>
                        </w:r>
                        <w:r w:rsidRPr="00400F6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400F6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กิจกรรม</w:t>
                        </w:r>
                        <w:r w:rsidRPr="00400F6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400F6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จัดกิจกรรม</w:t>
                        </w:r>
                        <w:r w:rsidRPr="00400F6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400F6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ติดตาม</w:t>
                        </w:r>
                        <w:r w:rsidRPr="00400F6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400F6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ประเมินผล</w:t>
                        </w:r>
                        <w:r w:rsidRPr="00400F6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400F6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สรุป</w:t>
                        </w:r>
                        <w:r w:rsidRPr="00400F6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400F6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และ</w:t>
                        </w:r>
                        <w:r w:rsidRPr="00400F6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400F6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รายงานนำเสนอตามลำดับ</w:t>
                        </w:r>
                      </w:p>
                    </w:txbxContent>
                  </v:textbox>
                </v:shape>
                <v:shape id="Text Box 20" o:spid="_x0000_s1037" type="#_x0000_t202" style="position:absolute;left:38576;top:52863;width:11239;height:14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lx8IA&#10;AADbAAAADwAAAGRycy9kb3ducmV2LnhtbERPz2vCMBS+C/sfwht401QPY1SjyHBMwaJ2A6+P5tnW&#10;NS8lyWznX28OgseP7/d82ZtGXMn52rKCyTgBQVxYXXOp4Of7c/QOwgdkjY1lUvBPHpaLl8EcU207&#10;PtI1D6WIIexTVFCF0KZS+qIig35sW+LIna0zGCJ0pdQOuxhuGjlNkjdpsObYUGFLHxUVv/mfUXDq&#10;8i+3324vh3aT3fa3PNvROlNq+NqvZiAC9eEpfrg3WsE0ro9f4g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uuXHwgAAANsAAAAPAAAAAAAAAAAAAAAAAJgCAABkcnMvZG93&#10;bnJldi54bWxQSwUGAAAAAAQABAD1AAAAhwMAAAAA&#10;" fillcolor="window" stroked="f" strokeweight=".5pt">
                  <v:textbox>
                    <w:txbxContent>
                      <w:p w:rsidR="000916FD" w:rsidRPr="00FD7FF3" w:rsidRDefault="000916FD" w:rsidP="000916FD">
                        <w:pPr>
                          <w:pStyle w:val="aa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D7FF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จัดอบรมและให้ความรู้</w:t>
                        </w:r>
                      </w:p>
                      <w:p w:rsidR="000916FD" w:rsidRPr="00FD7FF3" w:rsidRDefault="000916FD" w:rsidP="000916FD">
                        <w:pPr>
                          <w:pStyle w:val="aa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D7FF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เกี่ยวกับการจัดกิจก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รรม</w:t>
                        </w:r>
                        <w:r w:rsidRPr="00FD7FF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ต่างๆ</w:t>
                        </w:r>
                        <w:r w:rsidRPr="00FD7FF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D7FF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ให้กับครูแกนและนักเรียนแกนนำใน</w:t>
                        </w:r>
                      </w:p>
                      <w:p w:rsidR="000916FD" w:rsidRPr="00FD7FF3" w:rsidRDefault="000916FD" w:rsidP="000916FD">
                        <w:pPr>
                          <w:pStyle w:val="aa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D7FF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การไปขยายความรู้</w:t>
                        </w:r>
                      </w:p>
                      <w:p w:rsidR="000916FD" w:rsidRPr="00FD7FF3" w:rsidRDefault="000916FD" w:rsidP="000916FD">
                        <w:pPr>
                          <w:pStyle w:val="aa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D7FF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ต่อไปในกิจกรรมต่างๆ</w:t>
                        </w:r>
                      </w:p>
                      <w:p w:rsidR="000916FD" w:rsidRPr="00400F63" w:rsidRDefault="000916FD" w:rsidP="000916FD">
                        <w:pPr>
                          <w:pStyle w:val="aa"/>
                          <w:jc w:val="center"/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  <v:shape id="Text Box 21" o:spid="_x0000_s1038" type="#_x0000_t202" style="position:absolute;left:53435;top:50387;width:9620;height:1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ZAXMUA&#10;AADbAAAADwAAAGRycy9kb3ducmV2LnhtbESPQWvCQBSE7wX/w/IKvdWNHopEVxGpVKHBGgWvj+wz&#10;iWbfht2tSf31bqHQ4zAz3zCzRW8acSPna8sKRsMEBHFhdc2lguNh/ToB4QOyxsYyKfghD4v54GmG&#10;qbYd7+mWh1JECPsUFVQhtKmUvqjIoB/aljh6Z+sMhihdKbXDLsJNI8dJ8iYN1hwXKmxpVVFxzb+N&#10;glOXf7jddnv5ajfZfXfPs096z5R6ee6XUxCB+vAf/mtvtILxCH6/xB8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kBcxQAAANsAAAAPAAAAAAAAAAAAAAAAAJgCAABkcnMv&#10;ZG93bnJldi54bWxQSwUGAAAAAAQABAD1AAAAigMAAAAA&#10;" fillcolor="window" stroked="f" strokeweight=".5pt">
                  <v:textbox>
                    <w:txbxContent>
                      <w:p w:rsidR="000916FD" w:rsidRPr="00FD7FF3" w:rsidRDefault="000916FD" w:rsidP="000916FD">
                        <w:pPr>
                          <w:pStyle w:val="aa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D7FF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ดำเนินกิจกรรม</w:t>
                        </w:r>
                      </w:p>
                      <w:p w:rsidR="000916FD" w:rsidRPr="00FD7FF3" w:rsidRDefault="000916FD" w:rsidP="000916FD">
                        <w:pPr>
                          <w:pStyle w:val="aa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D7FF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ต่าง</w:t>
                        </w:r>
                        <w:r w:rsidRPr="00FD7FF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D7FF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ๆ</w:t>
                        </w:r>
                        <w:r w:rsidRPr="00FD7FF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D7FF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ตาม</w:t>
                        </w:r>
                      </w:p>
                      <w:p w:rsidR="000916FD" w:rsidRPr="00FD7FF3" w:rsidRDefault="000916FD" w:rsidP="000916FD">
                        <w:pPr>
                          <w:pStyle w:val="aa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D7FF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แผนงานที่วางไว้</w:t>
                        </w:r>
                      </w:p>
                      <w:p w:rsidR="000916FD" w:rsidRPr="00FD7FF3" w:rsidRDefault="000916FD" w:rsidP="000916FD">
                        <w:pPr>
                          <w:pStyle w:val="aa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D7FF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โดยเน้นผู้เรียน</w:t>
                        </w:r>
                      </w:p>
                      <w:p w:rsidR="000916FD" w:rsidRPr="00FD7FF3" w:rsidRDefault="000916FD" w:rsidP="000916FD">
                        <w:pPr>
                          <w:pStyle w:val="aa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D7FF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เป็นศูนย์กลาง</w:t>
                        </w:r>
                        <w:r w:rsidRPr="00FD7FF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D7FF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ซึ่งมีครูเป็นผู้คอย</w:t>
                        </w:r>
                      </w:p>
                      <w:p w:rsidR="000916FD" w:rsidRPr="00FD7FF3" w:rsidRDefault="000916FD" w:rsidP="000916FD">
                        <w:pPr>
                          <w:pStyle w:val="aa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D7FF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สนับสนุนดูแล</w:t>
                        </w:r>
                      </w:p>
                      <w:p w:rsidR="000916FD" w:rsidRPr="00400F63" w:rsidRDefault="000916FD" w:rsidP="000916FD">
                        <w:pPr>
                          <w:pStyle w:val="aa"/>
                          <w:jc w:val="center"/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  <v:shape id="Text Box 22" o:spid="_x0000_s1039" type="#_x0000_t202" style="position:absolute;left:21145;top:69437;width:42767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TeK8UA&#10;AADbAAAADwAAAGRycy9kb3ducmV2LnhtbESPQWvCQBSE7wX/w/IK3nTTHESiq5RSUaHBGgu9PrKv&#10;Sdrs27C7mtRf7xaEHoeZ+YZZrgfTigs531hW8DRNQBCXVjdcKfg4bSZzED4ga2wtk4Jf8rBejR6W&#10;mGnb85EuRahEhLDPUEEdQpdJ6cuaDPqp7Yij92WdwRClq6R22Ee4aWWaJDNpsOG4UGNHLzWVP8XZ&#10;KPjsi6077Pff790uvx6uRf5Gr7lS48fheQEi0BD+w/f2TitIU/j7En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N4rxQAAANsAAAAPAAAAAAAAAAAAAAAAAJgCAABkcnMv&#10;ZG93bnJldi54bWxQSwUGAAAAAAQABAD1AAAAigMAAAAA&#10;" fillcolor="window" stroked="f" strokeweight=".5pt">
                  <v:textbox>
                    <w:txbxContent>
                      <w:p w:rsidR="000916FD" w:rsidRPr="00400F63" w:rsidRDefault="000916FD" w:rsidP="000916FD">
                        <w:pPr>
                          <w:pStyle w:val="aa"/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 w:rsidRPr="00FD7FF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  </w:t>
                        </w:r>
                        <w:r w:rsidRPr="00FD7FF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ผู้บริหาร</w:t>
                        </w:r>
                        <w:r w:rsidRPr="00FD7FF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D7FF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ครูและนักเรียน</w:t>
                        </w:r>
                        <w:r w:rsidRPr="00FD7FF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D7FF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ร่วมกันติดตาม</w:t>
                        </w:r>
                        <w:r w:rsidRPr="00FD7FF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D7FF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ประเมินผล</w:t>
                        </w:r>
                        <w:r w:rsidRPr="00FD7FF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D7FF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วิเคราะห์ผล</w:t>
                        </w:r>
                        <w:r w:rsidRPr="00FD7FF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D7FF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และอภิปรายสิ่งที่ได้ร่วมกันปฏิบัติ</w:t>
                        </w:r>
                        <w:r w:rsidRPr="00FD7FF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D7FF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แล้วนำข้อมูลที่ได้มาสะท้อนสิ่งที่เด็กได้หลังจากร่วมกิจกรรมแล้ว</w:t>
                        </w:r>
                      </w:p>
                    </w:txbxContent>
                  </v:textbox>
                </v:shape>
                <v:shape id="Text Box 23" o:spid="_x0000_s1040" type="#_x0000_t202" style="position:absolute;left:15240;top:77533;width:48672;height:4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7sMUA&#10;AADbAAAADwAAAGRycy9kb3ducmV2LnhtbESPQWvCQBSE74X+h+UVequbWhCJriLSUoUGaxS8PrLP&#10;JJp9G3a3JvrruwWhx2FmvmGm89404kLO15YVvA4SEMSF1TWXCva7j5cxCB+QNTaWScGVPMxnjw9T&#10;TLXteEuXPJQiQtinqKAKoU2l9EVFBv3AtsTRO1pnMETpSqkddhFuGjlMkpE0WHNcqLClZUXFOf8x&#10;Cg5d/uk26/Xpu11lt80tz77oPVPq+alfTEAE6sN/+N5eaQXDN/j7En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HuwxQAAANsAAAAPAAAAAAAAAAAAAAAAAJgCAABkcnMv&#10;ZG93bnJldi54bWxQSwUGAAAAAAQABAD1AAAAigMAAAAA&#10;" fillcolor="window" stroked="f" strokeweight=".5pt">
                  <v:textbox>
                    <w:txbxContent>
                      <w:p w:rsidR="00672B59" w:rsidRDefault="000916FD" w:rsidP="000916FD">
                        <w:pPr>
                          <w:pStyle w:val="aa"/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D7FF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  </w:t>
                        </w:r>
                        <w:r w:rsidRPr="00FD7FF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ร่วมกันแลกเปลี่ยนเรียนรู้</w:t>
                        </w:r>
                        <w:r w:rsidRPr="00FD7FF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D7FF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แล้วนำมาวิเคราะห์</w:t>
                        </w:r>
                        <w:r w:rsidRPr="00FD7FF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D7FF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อภิปรายการท</w:t>
                        </w:r>
                        <w:r w:rsidR="00C30346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ำ</w:t>
                        </w:r>
                        <w:r w:rsidRPr="00FD7FF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งานให้มีแนวคิด</w:t>
                        </w:r>
                        <w:r w:rsidRPr="00FD7FF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D7FF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สรุปประเด็น</w:t>
                        </w:r>
                        <w:r w:rsidRPr="00FD7FF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D7FF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สอดคล้องกับกลยุทธ์</w:t>
                        </w:r>
                        <w:r w:rsidRPr="00FD7FF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D7FF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 xml:space="preserve">BUACHAROENWITTAYA  Model  </w:t>
                        </w:r>
                        <w:r w:rsidRPr="00FD7FF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ที่กำหนดไว้</w:t>
                        </w:r>
                        <w:r w:rsidRPr="00FD7FF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D7FF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นำไปปรับการท</w:t>
                        </w:r>
                        <w:r w:rsidR="00C30346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ำ</w:t>
                        </w:r>
                      </w:p>
                      <w:p w:rsidR="000916FD" w:rsidRPr="00400F63" w:rsidRDefault="000916FD" w:rsidP="000916FD">
                        <w:pPr>
                          <w:pStyle w:val="aa"/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 w:rsidRPr="00FD7FF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งานครั้งต่อไปให้มีประสิทธิภาพ</w:t>
                        </w:r>
                      </w:p>
                    </w:txbxContent>
                  </v:textbox>
                </v:shape>
                <v:shape id="Text Box 24" o:spid="_x0000_s1041" type="#_x0000_t202" style="position:absolute;left:64389;top:19526;width:6000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xMUA&#10;AADbAAAADwAAAGRycy9kb3ducmV2LnhtbESPQWvCQBSE74X+h+UVequbShGJriLSUoUGaxS8PrLP&#10;JJp9G3a3JvrruwWhx2FmvmGm89404kLO15YVvA4SEMSF1TWXCva7j5cxCB+QNTaWScGVPMxnjw9T&#10;TLXteEuXPJQiQtinqKAKoU2l9EVFBv3AtsTRO1pnMETpSqkddhFuGjlMkpE0WHNcqLClZUXFOf8x&#10;Cg5d/uk26/Xpu11lt80tz77oPVPq+alfTEAE6sN/+N5eaQXDN/j7En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ePExQAAANsAAAAPAAAAAAAAAAAAAAAAAJgCAABkcnMv&#10;ZG93bnJldi54bWxQSwUGAAAAAAQABAD1AAAAigMAAAAA&#10;" fillcolor="window" stroked="f" strokeweight=".5pt">
                  <v:textbox>
                    <w:txbxContent>
                      <w:p w:rsidR="000916FD" w:rsidRPr="00FD7FF3" w:rsidRDefault="000916FD" w:rsidP="000916FD">
                        <w:pPr>
                          <w:pStyle w:val="aa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72"/>
                            <w:szCs w:val="7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D7FF3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72"/>
                            <w:szCs w:val="7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</w:p>
                    </w:txbxContent>
                  </v:textbox>
                </v:shape>
                <v:shape id="Text Box 25" o:spid="_x0000_s1042" type="#_x0000_t202" style="position:absolute;left:65151;top:52197;width:6000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1GX8UA&#10;AADbAAAADwAAAGRycy9kb3ducmV2LnhtbESPQWvCQBSE74X+h+UVequbChWJriLSUoUGaxS8PrLP&#10;JJp9G3a3JvrruwWhx2FmvmGm89404kLO15YVvA4SEMSF1TWXCva7j5cxCB+QNTaWScGVPMxnjw9T&#10;TLXteEuXPJQiQtinqKAKoU2l9EVFBv3AtsTRO1pnMETpSqkddhFuGjlMkpE0WHNcqLClZUXFOf8x&#10;Cg5d/uk26/Xpu11lt80tz77oPVPq+alfTEAE6sN/+N5eaQXDN/j7En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UZfxQAAANsAAAAPAAAAAAAAAAAAAAAAAJgCAABkcnMv&#10;ZG93bnJldi54bWxQSwUGAAAAAAQABAD1AAAAigMAAAAA&#10;" fillcolor="window" stroked="f" strokeweight=".5pt">
                  <v:textbox>
                    <w:txbxContent>
                      <w:p w:rsidR="000916FD" w:rsidRPr="00FD7FF3" w:rsidRDefault="000916FD" w:rsidP="000916FD">
                        <w:pPr>
                          <w:pStyle w:val="aa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C000"/>
                            <w:sz w:val="72"/>
                            <w:szCs w:val="7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D7FF3">
                          <w:rPr>
                            <w:rFonts w:ascii="TH SarabunPSK" w:hAnsi="TH SarabunPSK" w:cs="TH SarabunPSK"/>
                            <w:b/>
                            <w:bCs/>
                            <w:color w:val="FFC000"/>
                            <w:sz w:val="72"/>
                            <w:szCs w:val="7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</w:p>
                    </w:txbxContent>
                  </v:textbox>
                </v:shape>
                <v:shape id="Text Box 26" o:spid="_x0000_s1043" type="#_x0000_t202" style="position:absolute;left:65817;top:68389;width:5334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/YKMUA&#10;AADbAAAADwAAAGRycy9kb3ducmV2LnhtbESPQWvCQBSE74L/YXlCb3WjBympqxRRVDDYpgWvj+wz&#10;Sc2+DbtbE/313ULB4zAz3zDzZW8acSXna8sKJuMEBHFhdc2lgq/PzfMLCB+QNTaWScGNPCwXw8Ec&#10;U207/qBrHkoRIexTVFCF0KZS+qIig35sW+Lona0zGKJ0pdQOuwg3jZwmyUwarDkuVNjSqqLikv8Y&#10;Bacu37rjfv/93u6y+/GeZwdaZ0o9jfq3VxCB+vAI/7d3WsF0Bn9f4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9goxQAAANsAAAAPAAAAAAAAAAAAAAAAAJgCAABkcnMv&#10;ZG93bnJldi54bWxQSwUGAAAAAAQABAD1AAAAigMAAAAA&#10;" fillcolor="window" stroked="f" strokeweight=".5pt">
                  <v:textbox>
                    <w:txbxContent>
                      <w:p w:rsidR="000916FD" w:rsidRPr="00FD7FF3" w:rsidRDefault="000916FD" w:rsidP="000916FD">
                        <w:pPr>
                          <w:pStyle w:val="aa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72"/>
                            <w:szCs w:val="7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D7FF3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72"/>
                            <w:szCs w:val="7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Text Box 27" o:spid="_x0000_s1044" type="#_x0000_t202" style="position:absolute;left:65817;top:77152;width:5334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9s8UA&#10;AADbAAAADwAAAGRycy9kb3ducmV2LnhtbESPQWvCQBSE74X+h+UVequbeqgSXUWkpQoN1ih4fWSf&#10;STT7NuxuTfTXdwtCj8PMfMNM571pxIWcry0reB0kIIgLq2suFex3Hy9jED4ga2wsk4IreZjPHh+m&#10;mGrb8ZYueShFhLBPUUEVQptK6YuKDPqBbYmjd7TOYIjSlVI77CLcNHKYJG/SYM1xocKWlhUV5/zH&#10;KDh0+afbrNen73aV3Ta3PPui90yp56d+MQERqA//4Xt7pRUMR/D3Jf4A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32zxQAAANsAAAAPAAAAAAAAAAAAAAAAAJgCAABkcnMv&#10;ZG93bnJldi54bWxQSwUGAAAAAAQABAD1AAAAigMAAAAA&#10;" fillcolor="window" stroked="f" strokeweight=".5pt">
                  <v:textbox>
                    <w:txbxContent>
                      <w:p w:rsidR="000916FD" w:rsidRPr="00FD7FF3" w:rsidRDefault="000916FD" w:rsidP="000916FD">
                        <w:pPr>
                          <w:pStyle w:val="aa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B050"/>
                            <w:sz w:val="72"/>
                            <w:szCs w:val="7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B050"/>
                            <w:sz w:val="72"/>
                            <w:szCs w:val="7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938D6" w:rsidRPr="00266AFF" w:rsidRDefault="00F938D6" w:rsidP="00266AFF">
      <w:pPr>
        <w:spacing w:line="0" w:lineRule="atLeas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28" w:lineRule="auto"/>
        <w:ind w:left="4900" w:right="-23" w:hanging="452"/>
        <w:jc w:val="right"/>
        <w:rPr>
          <w:rFonts w:ascii="TH SarabunPSK" w:eastAsia="Angsana New" w:hAnsi="TH SarabunPSK" w:cs="TH SarabunPSK"/>
          <w:b/>
          <w:sz w:val="30"/>
        </w:rPr>
      </w:pPr>
      <w:bookmarkStart w:id="11" w:name="page11"/>
      <w:bookmarkEnd w:id="11"/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t xml:space="preserve">นวัตกรรมหรือผลการปฏิบัติงานที่เป็นเลิศ </w:t>
      </w:r>
      <w:r w:rsidR="00DC1FD9">
        <w:rPr>
          <w:rFonts w:ascii="TH SarabunPSK" w:eastAsia="Arial" w:hAnsi="TH SarabunPSK" w:cs="TH SarabunPSK"/>
          <w:b/>
          <w:sz w:val="30"/>
        </w:rPr>
        <w:t>(</w:t>
      </w:r>
      <w:r w:rsidRPr="00DF293E">
        <w:rPr>
          <w:rFonts w:ascii="TH SarabunPSK" w:eastAsia="Arial" w:hAnsi="TH SarabunPSK" w:cs="TH SarabunPSK"/>
          <w:b/>
          <w:sz w:val="30"/>
        </w:rPr>
        <w:t>BEST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rial" w:hAnsi="TH SarabunPSK" w:cs="TH SarabunPSK"/>
          <w:b/>
          <w:sz w:val="30"/>
        </w:rPr>
        <w:t>PRACTICE)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t>โครงการสถานศึกษาสีขาว ปลอดยาเสพติดและอบายมุข</w:t>
      </w:r>
    </w:p>
    <w:p w:rsidR="00F938D6" w:rsidRPr="00DF293E" w:rsidRDefault="00F938D6" w:rsidP="00E860DD">
      <w:pPr>
        <w:spacing w:line="20" w:lineRule="exact"/>
        <w:ind w:right="-23"/>
        <w:rPr>
          <w:rFonts w:ascii="TH SarabunPSK" w:eastAsia="Times New Roman" w:hAnsi="TH SarabunPSK" w:cs="TH SarabunPSK"/>
        </w:rPr>
      </w:pP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209D2439" wp14:editId="4783758C">
                <wp:simplePos x="0" y="0"/>
                <wp:positionH relativeFrom="column">
                  <wp:posOffset>-81915</wp:posOffset>
                </wp:positionH>
                <wp:positionV relativeFrom="paragraph">
                  <wp:posOffset>51435</wp:posOffset>
                </wp:positionV>
                <wp:extent cx="6140450" cy="0"/>
                <wp:effectExtent l="13335" t="13335" r="8890" b="5715"/>
                <wp:wrapNone/>
                <wp:docPr id="120" name="ตัวเชื่อมต่อตรง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20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4.05pt" to="47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" strokeweight=".16656mm"/>
            </w:pict>
          </mc:Fallback>
        </mc:AlternateContent>
      </w: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94169B5" wp14:editId="7D81032A">
                <wp:simplePos x="0" y="0"/>
                <wp:positionH relativeFrom="column">
                  <wp:posOffset>6049645</wp:posOffset>
                </wp:positionH>
                <wp:positionV relativeFrom="paragraph">
                  <wp:posOffset>51435</wp:posOffset>
                </wp:positionV>
                <wp:extent cx="581660" cy="0"/>
                <wp:effectExtent l="10795" t="13335" r="7620" b="5715"/>
                <wp:wrapNone/>
                <wp:docPr id="119" name="ตัวเชื่อมต่อตรง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9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35pt,4.05pt" to="522.1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" strokecolor="#943634" strokeweight=".16656mm"/>
            </w:pict>
          </mc:Fallback>
        </mc:AlternateContent>
      </w:r>
    </w:p>
    <w:p w:rsidR="00F938D6" w:rsidRPr="00DF293E" w:rsidRDefault="00F938D6" w:rsidP="00E860DD">
      <w:pPr>
        <w:spacing w:line="246" w:lineRule="exact"/>
        <w:ind w:right="-23"/>
        <w:rPr>
          <w:rFonts w:ascii="TH SarabunPSK" w:eastAsia="Times New Roman" w:hAnsi="TH SarabunPSK" w:cs="TH SarabunPSK"/>
        </w:rPr>
      </w:pPr>
    </w:p>
    <w:p w:rsidR="00F938D6" w:rsidRPr="00F41317" w:rsidRDefault="00F938D6" w:rsidP="00E860DD">
      <w:pPr>
        <w:spacing w:line="0" w:lineRule="atLeast"/>
        <w:ind w:left="720" w:right="-23"/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  <w:r w:rsidRPr="00F41317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๓</w:t>
      </w:r>
      <w:r w:rsidRPr="00F41317">
        <w:rPr>
          <w:rFonts w:ascii="TH SarabunPSK" w:eastAsia="Angsana New" w:hAnsi="TH SarabunPSK" w:cs="TH SarabunPSK"/>
          <w:b/>
          <w:sz w:val="32"/>
          <w:szCs w:val="32"/>
        </w:rPr>
        <w:t>.</w:t>
      </w:r>
      <w:r w:rsidR="00DC1FD9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๒ การด</w:t>
      </w:r>
      <w:r w:rsidR="00DC1FD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ำ</w:t>
      </w:r>
      <w:r w:rsidRPr="00F41317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เนินงานตามกิจกรรม</w:t>
      </w:r>
    </w:p>
    <w:p w:rsidR="00F938D6" w:rsidRPr="00F41317" w:rsidRDefault="00F938D6" w:rsidP="00E860DD">
      <w:pPr>
        <w:spacing w:line="34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DC1FD9" w:rsidRDefault="00F938D6" w:rsidP="00E860DD">
      <w:pPr>
        <w:spacing w:line="245" w:lineRule="auto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F41317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ขั้นวางแผน</w:t>
      </w:r>
      <w:r w:rsidR="00FD7F7C">
        <w:rPr>
          <w:rFonts w:ascii="TH SarabunPSK" w:eastAsia="Arial" w:hAnsi="TH SarabunPSK" w:cs="TH SarabunPSK"/>
          <w:b/>
          <w:sz w:val="32"/>
          <w:szCs w:val="32"/>
        </w:rPr>
        <w:t xml:space="preserve"> ( </w:t>
      </w:r>
      <w:r w:rsidRPr="00F41317">
        <w:rPr>
          <w:rFonts w:ascii="TH SarabunPSK" w:eastAsia="Arial" w:hAnsi="TH SarabunPSK" w:cs="TH SarabunPSK"/>
          <w:b/>
          <w:sz w:val="32"/>
          <w:szCs w:val="32"/>
        </w:rPr>
        <w:t>P</w:t>
      </w:r>
      <w:r w:rsidR="00FD7F7C">
        <w:rPr>
          <w:rFonts w:ascii="TH SarabunPSK" w:eastAsia="Arial" w:hAnsi="TH SarabunPSK" w:cs="TH SarabunPSK"/>
          <w:b/>
          <w:sz w:val="32"/>
          <w:szCs w:val="32"/>
        </w:rPr>
        <w:t xml:space="preserve"> </w:t>
      </w:r>
      <w:r w:rsidRPr="00F41317">
        <w:rPr>
          <w:rFonts w:ascii="TH SarabunPSK" w:eastAsia="Arial" w:hAnsi="TH SarabunPSK" w:cs="TH SarabunPSK"/>
          <w:b/>
          <w:sz w:val="32"/>
          <w:szCs w:val="32"/>
        </w:rPr>
        <w:t>: Plan</w:t>
      </w:r>
      <w:r w:rsidRPr="00F41317">
        <w:rPr>
          <w:rFonts w:ascii="TH SarabunPSK" w:eastAsia="Angsana New" w:hAnsi="TH SarabunPSK" w:cs="TH SarabunPSK"/>
          <w:b/>
          <w:sz w:val="32"/>
          <w:szCs w:val="32"/>
        </w:rPr>
        <w:t xml:space="preserve">) </w:t>
      </w:r>
      <w:r w:rsidR="00DC1FD9">
        <w:rPr>
          <w:rFonts w:ascii="TH SarabunPSK" w:eastAsia="Angsana New" w:hAnsi="TH SarabunPSK" w:cs="TH SarabunPSK"/>
          <w:sz w:val="32"/>
          <w:szCs w:val="32"/>
          <w:cs/>
        </w:rPr>
        <w:t>ส่วนนี้เป็นส่วนประกอบที่ส</w:t>
      </w:r>
      <w:r w:rsidR="00DC1FD9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คัญของวงจร การวางแผนเป็นจุดเริ่มต้นที่ดี</w:t>
      </w:r>
      <w:r w:rsidRPr="00F41317">
        <w:rPr>
          <w:rFonts w:ascii="TH SarabunPSK" w:eastAsia="Angsana New" w:hAnsi="TH SarabunPSK" w:cs="TH SarabunPSK"/>
          <w:b/>
          <w:sz w:val="32"/>
          <w:szCs w:val="32"/>
        </w:rPr>
        <w:t xml:space="preserve"> </w:t>
      </w:r>
      <w:r w:rsidR="00DC1FD9">
        <w:rPr>
          <w:rFonts w:ascii="TH SarabunPSK" w:eastAsia="Angsana New" w:hAnsi="TH SarabunPSK" w:cs="TH SarabunPSK"/>
          <w:sz w:val="32"/>
          <w:szCs w:val="32"/>
          <w:cs/>
        </w:rPr>
        <w:t>ของการด</w:t>
      </w:r>
      <w:r w:rsidR="00DC1FD9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DC1FD9">
        <w:rPr>
          <w:rFonts w:ascii="TH SarabunPSK" w:eastAsia="Angsana New" w:hAnsi="TH SarabunPSK" w:cs="TH SarabunPSK"/>
          <w:sz w:val="32"/>
          <w:szCs w:val="32"/>
          <w:cs/>
        </w:rPr>
        <w:t>เนินงาน และเป็นส่วนส</w:t>
      </w:r>
      <w:r w:rsidR="00DC1FD9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DC1FD9">
        <w:rPr>
          <w:rFonts w:ascii="TH SarabunPSK" w:eastAsia="Angsana New" w:hAnsi="TH SarabunPSK" w:cs="TH SarabunPSK"/>
          <w:sz w:val="32"/>
          <w:szCs w:val="32"/>
          <w:cs/>
        </w:rPr>
        <w:t>คัญที่จะท</w:t>
      </w:r>
      <w:r w:rsidR="00DC1FD9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DC1FD9">
        <w:rPr>
          <w:rFonts w:ascii="TH SarabunPSK" w:eastAsia="Angsana New" w:hAnsi="TH SarabunPSK" w:cs="TH SarabunPSK"/>
          <w:sz w:val="32"/>
          <w:szCs w:val="32"/>
          <w:cs/>
        </w:rPr>
        <w:t>ให้การท</w:t>
      </w:r>
      <w:r w:rsidR="00DC1FD9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งานในส่วนอื่นเป็นไปอย่</w:t>
      </w:r>
      <w:r w:rsidR="00DC1FD9">
        <w:rPr>
          <w:rFonts w:ascii="TH SarabunPSK" w:eastAsia="Angsana New" w:hAnsi="TH SarabunPSK" w:cs="TH SarabunPSK"/>
          <w:sz w:val="32"/>
          <w:szCs w:val="32"/>
          <w:cs/>
        </w:rPr>
        <w:t>างมีประสิทธิ ประสิทธิผล มีการด</w:t>
      </w:r>
      <w:r w:rsidR="00DC1FD9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เนินการ ดังนี้</w:t>
      </w:r>
    </w:p>
    <w:p w:rsidR="00F938D6" w:rsidRPr="00F41317" w:rsidRDefault="00F938D6" w:rsidP="00E860DD">
      <w:pPr>
        <w:spacing w:before="240" w:line="233" w:lineRule="auto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F41317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F41317">
        <w:rPr>
          <w:rFonts w:ascii="TH SarabunPSK" w:eastAsia="Arial" w:hAnsi="TH SarabunPSK" w:cs="TH SarabunPSK"/>
          <w:sz w:val="32"/>
          <w:szCs w:val="32"/>
        </w:rPr>
        <w:t>.</w:t>
      </w:r>
      <w:r w:rsidRPr="00F41317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โรงเรียนและชุมชน ร่วมวิเคราะห์สภาพปัจจุบัน ปัญหา และสถานการณ์การแพร่ระบาดของยา เสพติดเพื่อสร้างความตระหนักร่วมกัน</w:t>
      </w:r>
    </w:p>
    <w:p w:rsidR="00F938D6" w:rsidRPr="00F41317" w:rsidRDefault="00F938D6" w:rsidP="00E860DD">
      <w:pPr>
        <w:spacing w:line="141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F41317" w:rsidRDefault="00F938D6" w:rsidP="00E860DD">
      <w:pPr>
        <w:spacing w:line="249" w:lineRule="auto"/>
        <w:ind w:right="-23" w:firstLine="720"/>
        <w:jc w:val="thaiDistribute"/>
        <w:rPr>
          <w:rFonts w:ascii="TH SarabunPSK" w:eastAsia="Arial" w:hAnsi="TH SarabunPSK" w:cs="TH SarabunPSK"/>
          <w:sz w:val="32"/>
          <w:szCs w:val="32"/>
        </w:rPr>
      </w:pPr>
      <w:r w:rsidRPr="00F41317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F41317">
        <w:rPr>
          <w:rFonts w:ascii="TH SarabunPSK" w:eastAsia="Arial" w:hAnsi="TH SarabunPSK" w:cs="TH SarabunPSK"/>
          <w:sz w:val="32"/>
          <w:szCs w:val="32"/>
        </w:rPr>
        <w:t>.</w:t>
      </w:r>
      <w:r w:rsidRPr="00F41317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ศึกษานโยบายของรัฐบาล ซึ่งมีความตระหนักในปัญหาภัยยาเสพติดที่จะเข้ามาสู่สถานศึกษา แ เยาวชนในโรงเรียน จึงมีนโยบายการสร้างภูมิคุ้มกัน และปูองกันยาเสพติดในสถานศึกษา โดยการจัดกิจก ต่าง ๆ ภายใต้กลยุทธ์</w:t>
      </w:r>
      <w:r w:rsidR="00DC1FD9">
        <w:rPr>
          <w:rFonts w:ascii="TH SarabunPSK" w:eastAsia="Angsana New" w:hAnsi="TH SarabunPSK" w:cs="TH SarabunPSK" w:hint="cs"/>
          <w:sz w:val="32"/>
          <w:szCs w:val="32"/>
          <w:cs/>
        </w:rPr>
        <w:t xml:space="preserve">  </w:t>
      </w:r>
      <w:r w:rsidR="00DC1FD9">
        <w:rPr>
          <w:rFonts w:ascii="TH SarabunPSK" w:eastAsia="Arial" w:hAnsi="TH SarabunPSK" w:cs="TH SarabunPSK"/>
          <w:sz w:val="32"/>
          <w:szCs w:val="32"/>
        </w:rPr>
        <w:t>BUACHAROENWITTAYA</w:t>
      </w:r>
      <w:r w:rsidRPr="00F41317">
        <w:rPr>
          <w:rFonts w:ascii="TH SarabunPSK" w:eastAsia="Arial" w:hAnsi="TH SarabunPSK" w:cs="TH SarabunPSK"/>
          <w:sz w:val="32"/>
          <w:szCs w:val="32"/>
        </w:rPr>
        <w:t xml:space="preserve"> Model</w:t>
      </w:r>
    </w:p>
    <w:p w:rsidR="00F938D6" w:rsidRPr="00F41317" w:rsidRDefault="00F938D6" w:rsidP="00E860DD">
      <w:pPr>
        <w:spacing w:line="42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F41317" w:rsidRDefault="00F938D6" w:rsidP="00E860DD">
      <w:pPr>
        <w:spacing w:line="0" w:lineRule="atLeast"/>
        <w:ind w:left="720"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F41317">
        <w:rPr>
          <w:rFonts w:ascii="TH SarabunPSK" w:eastAsia="Angsana New" w:hAnsi="TH SarabunPSK" w:cs="TH SarabunPSK"/>
          <w:sz w:val="32"/>
          <w:szCs w:val="32"/>
          <w:cs/>
        </w:rPr>
        <w:t>๓</w:t>
      </w:r>
      <w:r w:rsidRPr="00F41317">
        <w:rPr>
          <w:rFonts w:ascii="TH SarabunPSK" w:eastAsia="Arial" w:hAnsi="TH SarabunPSK" w:cs="TH SarabunPSK"/>
          <w:sz w:val="32"/>
          <w:szCs w:val="32"/>
        </w:rPr>
        <w:t>.</w:t>
      </w:r>
      <w:r w:rsidRPr="00F41317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ศึกษาขั้นตอนและแนวทางการวางแผนกลยุทธ์ของสถานศึกษา</w:t>
      </w:r>
    </w:p>
    <w:p w:rsidR="00F938D6" w:rsidRPr="00F41317" w:rsidRDefault="00F938D6" w:rsidP="00E860DD">
      <w:pPr>
        <w:spacing w:line="14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F41317" w:rsidRDefault="00F938D6" w:rsidP="00E860DD">
      <w:pPr>
        <w:spacing w:line="233" w:lineRule="auto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F41317">
        <w:rPr>
          <w:rFonts w:ascii="TH SarabunPSK" w:eastAsia="Angsana New" w:hAnsi="TH SarabunPSK" w:cs="TH SarabunPSK"/>
          <w:sz w:val="32"/>
          <w:szCs w:val="32"/>
          <w:cs/>
        </w:rPr>
        <w:t>๔</w:t>
      </w:r>
      <w:r w:rsidRPr="00F41317">
        <w:rPr>
          <w:rFonts w:ascii="TH SarabunPSK" w:eastAsia="Arial" w:hAnsi="TH SarabunPSK" w:cs="TH SarabunPSK"/>
          <w:sz w:val="32"/>
          <w:szCs w:val="32"/>
        </w:rPr>
        <w:t>.</w:t>
      </w:r>
      <w:r w:rsidRPr="00F41317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กลยุทธ์</w:t>
      </w:r>
      <w:r w:rsidR="00DC1FD9">
        <w:rPr>
          <w:rFonts w:ascii="TH SarabunPSK" w:eastAsia="Arial" w:hAnsi="TH SarabunPSK" w:cs="TH SarabunPSK"/>
          <w:sz w:val="32"/>
          <w:szCs w:val="32"/>
        </w:rPr>
        <w:t xml:space="preserve"> BUACHAROENWITTAYA</w:t>
      </w:r>
      <w:r w:rsidRPr="00F41317">
        <w:rPr>
          <w:rFonts w:ascii="TH SarabunPSK" w:eastAsia="Arial" w:hAnsi="TH SarabunPSK" w:cs="TH SarabunPSK"/>
          <w:sz w:val="32"/>
          <w:szCs w:val="32"/>
        </w:rPr>
        <w:t xml:space="preserve"> Model</w:t>
      </w:r>
      <w:r w:rsidRPr="00F41317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E423A0">
        <w:rPr>
          <w:rFonts w:ascii="TH SarabunPSK" w:eastAsia="Angsana New" w:hAnsi="TH SarabunPSK" w:cs="TH SarabunPSK"/>
          <w:sz w:val="32"/>
          <w:szCs w:val="32"/>
          <w:cs/>
        </w:rPr>
        <w:t>นั้นเป็นการด</w:t>
      </w:r>
      <w:r w:rsidR="00E423A0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เนินงานภายใต้ความคิดที่จะส่งผลให้ผู้เรียน ได้รับสิ่งต่าง ๆ จากกิจกรรมสร้างสรรค์ที่หลากหลาย ประกอบไปด้วย</w:t>
      </w:r>
    </w:p>
    <w:p w:rsidR="00F938D6" w:rsidRPr="00F41317" w:rsidRDefault="00F938D6" w:rsidP="00E860DD">
      <w:pPr>
        <w:spacing w:line="141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Default="00DC1FD9" w:rsidP="00E860DD">
      <w:pPr>
        <w:spacing w:line="233" w:lineRule="auto"/>
        <w:ind w:left="1080"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rial" w:hAnsi="TH SarabunPSK" w:cs="TH SarabunPSK"/>
          <w:sz w:val="32"/>
          <w:szCs w:val="32"/>
        </w:rPr>
        <w:t>B = Brainstorm</w:t>
      </w:r>
      <w:r w:rsidR="00F938D6" w:rsidRPr="00F41317">
        <w:rPr>
          <w:rFonts w:ascii="TH SarabunPSK" w:eastAsia="Arial" w:hAnsi="TH SarabunPSK" w:cs="TH SarabunPSK"/>
          <w:sz w:val="32"/>
          <w:szCs w:val="32"/>
        </w:rPr>
        <w:t xml:space="preserve"> = </w:t>
      </w:r>
      <w:r w:rsidR="003D6DED">
        <w:rPr>
          <w:rFonts w:ascii="TH SarabunPSK" w:eastAsia="Angsana New" w:hAnsi="TH SarabunPSK" w:cs="TH SarabunPSK" w:hint="cs"/>
          <w:sz w:val="32"/>
          <w:szCs w:val="32"/>
          <w:cs/>
        </w:rPr>
        <w:t>การส่งเสริมสนับสนุน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F938D6" w:rsidRPr="00F41317">
        <w:rPr>
          <w:rFonts w:ascii="TH SarabunPSK" w:eastAsia="Angsana New" w:hAnsi="TH SarabunPSK" w:cs="TH SarabunPSK"/>
          <w:sz w:val="32"/>
          <w:szCs w:val="32"/>
          <w:cs/>
        </w:rPr>
        <w:t>กิจ</w:t>
      </w:r>
      <w:r>
        <w:rPr>
          <w:rFonts w:ascii="TH SarabunPSK" w:eastAsia="Angsana New" w:hAnsi="TH SarabunPSK" w:cs="TH SarabunPSK"/>
          <w:sz w:val="32"/>
          <w:szCs w:val="32"/>
          <w:cs/>
        </w:rPr>
        <w:t>กรรมต่าง</w:t>
      </w:r>
      <w:r w:rsidR="00F938D6" w:rsidRPr="00F41317">
        <w:rPr>
          <w:rFonts w:ascii="TH SarabunPSK" w:eastAsia="Angsana New" w:hAnsi="TH SarabunPSK" w:cs="TH SarabunPSK"/>
          <w:sz w:val="32"/>
          <w:szCs w:val="32"/>
          <w:cs/>
        </w:rPr>
        <w:t>ๆที่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F938D6" w:rsidRPr="00F41317">
        <w:rPr>
          <w:rFonts w:ascii="TH SarabunPSK" w:eastAsia="Angsana New" w:hAnsi="TH SarabunPSK" w:cs="TH SarabunPSK"/>
          <w:sz w:val="32"/>
          <w:szCs w:val="32"/>
          <w:cs/>
        </w:rPr>
        <w:t>โรงเรียนจั</w:t>
      </w:r>
      <w:r>
        <w:rPr>
          <w:rFonts w:ascii="TH SarabunPSK" w:eastAsia="Arial" w:hAnsi="TH SarabunPSK" w:cs="TH SarabunPSK" w:hint="cs"/>
          <w:sz w:val="32"/>
          <w:szCs w:val="32"/>
          <w:cs/>
        </w:rPr>
        <w:t>ดขึ้นเปิดโอกาสให้นักเรียนในแต่ละห้อง</w:t>
      </w:r>
      <w:r w:rsidR="00CB5995">
        <w:rPr>
          <w:rFonts w:ascii="TH SarabunPSK" w:eastAsia="Arial" w:hAnsi="TH SarabunPSK" w:cs="TH SarabunPSK" w:hint="cs"/>
          <w:sz w:val="32"/>
          <w:szCs w:val="32"/>
          <w:cs/>
        </w:rPr>
        <w:t xml:space="preserve">คิดระดมสมองเพื่อคิดค้นเช่น  คำขวัญ  รูปภาพ ในการเดินรณรงค์ต้อต้านบุหรี่  ในวันที่ ๓๑  พฤษภาคม  วันต่อต้านยาเสพติดโลก  วันที่ ๒๖  มิถุนายน </w:t>
      </w:r>
      <w:r w:rsidR="00F938D6" w:rsidRPr="00F41317">
        <w:rPr>
          <w:rFonts w:ascii="TH SarabunPSK" w:eastAsia="Arial" w:hAnsi="TH SarabunPSK" w:cs="TH SarabunPSK"/>
          <w:sz w:val="32"/>
          <w:szCs w:val="32"/>
        </w:rPr>
        <w:t xml:space="preserve"> </w:t>
      </w:r>
      <w:r w:rsidR="00CB5995">
        <w:rPr>
          <w:rFonts w:ascii="TH SarabunPSK" w:eastAsia="Arial" w:hAnsi="TH SarabunPSK" w:cs="TH SarabunPSK" w:hint="cs"/>
          <w:sz w:val="32"/>
          <w:szCs w:val="32"/>
          <w:cs/>
        </w:rPr>
        <w:t xml:space="preserve">การทำพานไหว้ครู  ในพิธีไหว้ครู  </w:t>
      </w:r>
      <w:r w:rsidR="00E423A0">
        <w:rPr>
          <w:rFonts w:ascii="TH SarabunPSK" w:eastAsia="Arial" w:hAnsi="TH SarabunPSK" w:cs="TH SarabunPSK" w:hint="cs"/>
          <w:sz w:val="32"/>
          <w:szCs w:val="32"/>
          <w:cs/>
        </w:rPr>
        <w:t xml:space="preserve">การจัดรูแบบขบวนพาเหรด  กองเชียร์  ในการแข่งขันกีฬาภายใน  </w:t>
      </w:r>
      <w:r w:rsidR="00F938D6" w:rsidRPr="00F41317">
        <w:rPr>
          <w:rFonts w:ascii="TH SarabunPSK" w:eastAsia="Angsana New" w:hAnsi="TH SarabunPSK" w:cs="TH SarabunPSK"/>
          <w:sz w:val="32"/>
          <w:szCs w:val="32"/>
          <w:cs/>
        </w:rPr>
        <w:t>ส่</w:t>
      </w:r>
      <w:r w:rsidR="00E423A0">
        <w:rPr>
          <w:rFonts w:ascii="TH SarabunPSK" w:eastAsia="Angsana New" w:hAnsi="TH SarabunPSK" w:cs="TH SarabunPSK"/>
          <w:sz w:val="32"/>
          <w:szCs w:val="32"/>
          <w:cs/>
        </w:rPr>
        <w:t>งเสริมให้เด็กรู้จักที่จะ</w:t>
      </w:r>
      <w:r w:rsidR="00E423A0">
        <w:rPr>
          <w:rFonts w:ascii="TH SarabunPSK" w:eastAsia="Angsana New" w:hAnsi="TH SarabunPSK" w:cs="TH SarabunPSK" w:hint="cs"/>
          <w:sz w:val="32"/>
          <w:szCs w:val="32"/>
          <w:cs/>
        </w:rPr>
        <w:t>ระดมสมอง</w:t>
      </w:r>
      <w:r w:rsidR="00E423A0">
        <w:rPr>
          <w:rFonts w:ascii="TH SarabunPSK" w:eastAsia="Angsana New" w:hAnsi="TH SarabunPSK" w:cs="TH SarabunPSK"/>
          <w:sz w:val="32"/>
          <w:szCs w:val="32"/>
          <w:cs/>
        </w:rPr>
        <w:t>เลือกสิ่งที่ดี</w:t>
      </w:r>
      <w:r w:rsidR="00E423A0">
        <w:rPr>
          <w:rFonts w:ascii="TH SarabunPSK" w:eastAsia="Angsana New" w:hAnsi="TH SarabunPSK" w:cs="TH SarabunPSK" w:hint="cs"/>
          <w:sz w:val="32"/>
          <w:szCs w:val="32"/>
          <w:cs/>
        </w:rPr>
        <w:t>ให้กับ</w:t>
      </w:r>
      <w:r w:rsidR="00E423A0">
        <w:rPr>
          <w:rFonts w:ascii="TH SarabunPSK" w:eastAsia="Angsana New" w:hAnsi="TH SarabunPSK" w:cs="TH SarabunPSK"/>
          <w:sz w:val="32"/>
          <w:szCs w:val="32"/>
          <w:cs/>
        </w:rPr>
        <w:t>ตนเองและสังคม</w:t>
      </w:r>
    </w:p>
    <w:p w:rsidR="00DA13EB" w:rsidRPr="00F41317" w:rsidRDefault="00DA13EB" w:rsidP="00E860DD">
      <w:pPr>
        <w:ind w:left="1080"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F41317">
        <w:rPr>
          <w:rFonts w:ascii="TH SarabunPSK" w:eastAsia="Arial" w:hAnsi="TH SarabunPSK" w:cs="TH SarabunPSK"/>
          <w:sz w:val="32"/>
          <w:szCs w:val="32"/>
        </w:rPr>
        <w:t xml:space="preserve">U = Unity = </w:t>
      </w:r>
      <w:r>
        <w:rPr>
          <w:rFonts w:ascii="TH SarabunPSK" w:eastAsia="Angsana New" w:hAnsi="TH SarabunPSK" w:cs="TH SarabunPSK"/>
          <w:sz w:val="32"/>
          <w:szCs w:val="32"/>
          <w:cs/>
        </w:rPr>
        <w:t>สามัคคีคือพลัง การด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เนินกิจกรรมโครงก</w:t>
      </w:r>
      <w:r>
        <w:rPr>
          <w:rFonts w:ascii="TH SarabunPSK" w:eastAsia="Angsana New" w:hAnsi="TH SarabunPSK" w:cs="TH SarabunPSK"/>
          <w:sz w:val="32"/>
          <w:szCs w:val="32"/>
          <w:cs/>
        </w:rPr>
        <w:t>ารสถานศึกษาสีขาวปลอดยาเสพติดและ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อบายมุขภายใต้กลยุทธ์ของ</w:t>
      </w:r>
      <w:r w:rsidRPr="00DA13EB">
        <w:rPr>
          <w:rFonts w:ascii="TH SarabunPSK" w:eastAsia="Arial" w:hAnsi="TH SarabunPSK" w:cs="TH SarabunPSK"/>
          <w:sz w:val="32"/>
          <w:szCs w:val="32"/>
        </w:rPr>
        <w:t xml:space="preserve"> </w:t>
      </w:r>
      <w:r>
        <w:rPr>
          <w:rFonts w:ascii="TH SarabunPSK" w:eastAsia="Arial" w:hAnsi="TH SarabunPSK" w:cs="TH SarabunPSK"/>
          <w:sz w:val="32"/>
          <w:szCs w:val="32"/>
        </w:rPr>
        <w:t>BUACHAROENWITTAYA</w:t>
      </w:r>
      <w:r w:rsidRPr="00F41317">
        <w:rPr>
          <w:rFonts w:ascii="TH SarabunPSK" w:eastAsia="Arial" w:hAnsi="TH SarabunPSK" w:cs="TH SarabunPSK"/>
          <w:sz w:val="32"/>
          <w:szCs w:val="32"/>
        </w:rPr>
        <w:t xml:space="preserve"> Model</w:t>
      </w:r>
      <w:r w:rsidRPr="00F41317"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</w:rPr>
        <w:t>นั้น เป็นการด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เนินงานที่มีการร่วมมือกัน ทุกภาคส่วน ไม่ว่าจะเป็นผู้บริหาร ครู บุคลากรภายในโรงเรียน นักเรียน ผู้ปกครอง และช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ุมชน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 xml:space="preserve"> ซึ่งเป็นการช่วยเหลือกันอย่างส</w:t>
      </w:r>
      <w:r>
        <w:rPr>
          <w:rFonts w:ascii="TH SarabunPSK" w:eastAsia="Angsana New" w:hAnsi="TH SarabunPSK" w:cs="TH SarabunPSK"/>
          <w:sz w:val="32"/>
          <w:szCs w:val="32"/>
          <w:cs/>
        </w:rPr>
        <w:t>ามัคคีเป็นการส่งผลให้โรงเรียนด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>
        <w:rPr>
          <w:rFonts w:ascii="TH SarabunPSK" w:eastAsia="Angsana New" w:hAnsi="TH SarabunPSK" w:cs="TH SarabunPSK"/>
          <w:sz w:val="32"/>
          <w:szCs w:val="32"/>
          <w:cs/>
        </w:rPr>
        <w:t>เนินงานได้ตามเป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้า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 xml:space="preserve">หมาย </w:t>
      </w:r>
    </w:p>
    <w:p w:rsidR="00F938D6" w:rsidRPr="00F41317" w:rsidRDefault="00F938D6" w:rsidP="00E860DD">
      <w:pPr>
        <w:spacing w:line="141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F41317" w:rsidRDefault="00F938D6" w:rsidP="00E860DD">
      <w:pPr>
        <w:spacing w:line="256" w:lineRule="auto"/>
        <w:ind w:left="1080"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F41317">
        <w:rPr>
          <w:rFonts w:ascii="TH SarabunPSK" w:eastAsia="Arial" w:hAnsi="TH SarabunPSK" w:cs="TH SarabunPSK"/>
          <w:sz w:val="32"/>
          <w:szCs w:val="32"/>
        </w:rPr>
        <w:t xml:space="preserve">A = Activity = 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กิจกร</w:t>
      </w:r>
      <w:r w:rsidR="00A2665A">
        <w:rPr>
          <w:rFonts w:ascii="TH SarabunPSK" w:eastAsia="Angsana New" w:hAnsi="TH SarabunPSK" w:cs="TH SarabunPSK"/>
          <w:sz w:val="32"/>
          <w:szCs w:val="32"/>
          <w:cs/>
        </w:rPr>
        <w:t>รมสร้างสรรค์ที่หลากหลาย ในการด</w:t>
      </w:r>
      <w:r w:rsidR="00A2665A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เนินงานโครงการสถานศึกษาสีขาว</w:t>
      </w:r>
      <w:r w:rsidRPr="00F41317">
        <w:rPr>
          <w:rFonts w:ascii="TH SarabunPSK" w:eastAsia="Arial" w:hAnsi="TH SarabunPSK" w:cs="TH SarabunPSK"/>
          <w:sz w:val="32"/>
          <w:szCs w:val="32"/>
        </w:rPr>
        <w:t xml:space="preserve"> 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ปลอดยาเสพติดและอบายมุขนั้น ทางโรงเรียนมีการจัดกิจกรรมที่สร้างสรรค์และหลากหลาย ได้แก่กิจกรรมการแข่งขันทางวิชาการ กิจกรรมกีฬาภายในสถานศึกษาและนอกสถานศึกษา กิจกรรมชมรมเสมารักษ์ เป็นต้น</w:t>
      </w:r>
    </w:p>
    <w:p w:rsidR="00F938D6" w:rsidRPr="00F41317" w:rsidRDefault="00F938D6" w:rsidP="00E860DD">
      <w:pPr>
        <w:spacing w:line="116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3D6DED" w:rsidRDefault="003A0CB2" w:rsidP="003D6DED">
      <w:pPr>
        <w:spacing w:line="258" w:lineRule="auto"/>
        <w:ind w:left="1080"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rial" w:hAnsi="TH SarabunPSK" w:cs="TH SarabunPSK"/>
          <w:sz w:val="32"/>
          <w:szCs w:val="32"/>
        </w:rPr>
        <w:t>C = commun</w:t>
      </w:r>
      <w:r w:rsidR="00F938D6" w:rsidRPr="00F41317">
        <w:rPr>
          <w:rFonts w:ascii="TH SarabunPSK" w:eastAsia="Arial" w:hAnsi="TH SarabunPSK" w:cs="TH SarabunPSK"/>
          <w:sz w:val="32"/>
          <w:szCs w:val="32"/>
        </w:rPr>
        <w:t xml:space="preserve">ity = </w:t>
      </w:r>
      <w:proofErr w:type="gramStart"/>
      <w:r>
        <w:rPr>
          <w:rFonts w:ascii="TH SarabunPSK" w:eastAsia="Angsana New" w:hAnsi="TH SarabunPSK" w:cs="TH SarabunPSK" w:hint="cs"/>
          <w:sz w:val="32"/>
          <w:szCs w:val="32"/>
          <w:cs/>
        </w:rPr>
        <w:t>ชุมชน  กิจกรรมที่โรงเรียนดำเนินการจัดขึ้นได้ให้ชุมชน</w:t>
      </w:r>
      <w:proofErr w:type="gramEnd"/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ผู้ปกครอง เข้ามามีส่วนร่วมในกิจกรรม  เพื่อช่วยกันแก้ไขปัญหานักเรียน  ทำให้</w:t>
      </w:r>
      <w:r w:rsidR="001F00C0">
        <w:rPr>
          <w:rFonts w:ascii="TH SarabunPSK" w:eastAsia="Angsana New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ได้รับการแก้ไขปัญหา</w:t>
      </w:r>
      <w:r w:rsidR="001F00C0">
        <w:rPr>
          <w:rFonts w:ascii="TH SarabunPSK" w:eastAsia="Angsana New" w:hAnsi="TH SarabunPSK" w:cs="TH SarabunPSK" w:hint="cs"/>
          <w:sz w:val="32"/>
          <w:szCs w:val="32"/>
          <w:cs/>
        </w:rPr>
        <w:t xml:space="preserve">  ดูแลช่วยเหลืออย่างถูกต้องรวดเร็ว </w:t>
      </w:r>
    </w:p>
    <w:p w:rsidR="00F938D6" w:rsidRDefault="00F938D6" w:rsidP="00E860DD">
      <w:pPr>
        <w:spacing w:line="0" w:lineRule="atLeast"/>
        <w:ind w:right="-23"/>
        <w:jc w:val="center"/>
        <w:rPr>
          <w:rFonts w:ascii="TH SarabunPSK" w:eastAsia="Cordia New" w:hAnsi="TH SarabunPSK" w:cs="TH SarabunPSK"/>
          <w:sz w:val="32"/>
          <w:szCs w:val="14"/>
        </w:rPr>
      </w:pPr>
      <w:r w:rsidRPr="00F41317">
        <w:rPr>
          <w:rFonts w:ascii="TH SarabunPSK" w:eastAsia="Cordia New" w:hAnsi="TH SarabunPSK" w:cs="TH SarabunPSK"/>
          <w:sz w:val="32"/>
          <w:szCs w:val="32"/>
          <w:cs/>
        </w:rPr>
        <w:t>๘</w:t>
      </w:r>
    </w:p>
    <w:p w:rsidR="00266AFF" w:rsidRPr="00F41317" w:rsidRDefault="00266AFF" w:rsidP="00E860DD">
      <w:pPr>
        <w:spacing w:line="0" w:lineRule="atLeast"/>
        <w:ind w:right="-23"/>
        <w:jc w:val="center"/>
        <w:rPr>
          <w:rFonts w:ascii="TH SarabunPSK" w:eastAsia="Cordia New" w:hAnsi="TH SarabunPSK" w:cs="TH SarabunPSK"/>
          <w:sz w:val="32"/>
          <w:szCs w:val="14"/>
        </w:rPr>
      </w:pPr>
    </w:p>
    <w:p w:rsidR="00F938D6" w:rsidRPr="00DF293E" w:rsidRDefault="00F938D6" w:rsidP="00E860DD">
      <w:pPr>
        <w:spacing w:line="228" w:lineRule="auto"/>
        <w:ind w:left="4900" w:right="-23" w:hanging="452"/>
        <w:jc w:val="right"/>
        <w:rPr>
          <w:rFonts w:ascii="TH SarabunPSK" w:eastAsia="Angsana New" w:hAnsi="TH SarabunPSK" w:cs="TH SarabunPSK"/>
          <w:b/>
          <w:sz w:val="30"/>
        </w:rPr>
      </w:pPr>
      <w:bookmarkStart w:id="12" w:name="page12"/>
      <w:bookmarkEnd w:id="12"/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lastRenderedPageBreak/>
        <w:t xml:space="preserve">นวัตกรรมหรือผลการปฏิบัติงานที่เป็นเลิศ </w:t>
      </w:r>
      <w:r w:rsidR="001F00C0">
        <w:rPr>
          <w:rFonts w:ascii="TH SarabunPSK" w:eastAsia="Arial" w:hAnsi="TH SarabunPSK" w:cs="TH SarabunPSK"/>
          <w:b/>
          <w:sz w:val="30"/>
        </w:rPr>
        <w:t>(</w:t>
      </w:r>
      <w:r w:rsidRPr="00DF293E">
        <w:rPr>
          <w:rFonts w:ascii="TH SarabunPSK" w:eastAsia="Arial" w:hAnsi="TH SarabunPSK" w:cs="TH SarabunPSK"/>
          <w:b/>
          <w:sz w:val="30"/>
        </w:rPr>
        <w:t>BEST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rial" w:hAnsi="TH SarabunPSK" w:cs="TH SarabunPSK"/>
          <w:b/>
          <w:sz w:val="30"/>
        </w:rPr>
        <w:t>PRACTICE)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t>โครงการสถานศึกษาสีขาว ปลอดยาเสพติดและอบายมุข</w:t>
      </w:r>
    </w:p>
    <w:p w:rsidR="00F938D6" w:rsidRPr="00DF293E" w:rsidRDefault="00F938D6" w:rsidP="00E860DD">
      <w:pPr>
        <w:spacing w:line="20" w:lineRule="exact"/>
        <w:ind w:right="-23"/>
        <w:rPr>
          <w:rFonts w:ascii="TH SarabunPSK" w:eastAsia="Times New Roman" w:hAnsi="TH SarabunPSK" w:cs="TH SarabunPSK"/>
        </w:rPr>
      </w:pP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9636E39" wp14:editId="5688663C">
                <wp:simplePos x="0" y="0"/>
                <wp:positionH relativeFrom="column">
                  <wp:posOffset>-81915</wp:posOffset>
                </wp:positionH>
                <wp:positionV relativeFrom="paragraph">
                  <wp:posOffset>51435</wp:posOffset>
                </wp:positionV>
                <wp:extent cx="6140450" cy="0"/>
                <wp:effectExtent l="13335" t="13335" r="8890" b="5715"/>
                <wp:wrapNone/>
                <wp:docPr id="116" name="ตัวเชื่อมต่อตรง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6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4.05pt" to="47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" strokeweight=".16656mm"/>
            </w:pict>
          </mc:Fallback>
        </mc:AlternateContent>
      </w: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49C6EA5B" wp14:editId="6F1987BD">
                <wp:simplePos x="0" y="0"/>
                <wp:positionH relativeFrom="column">
                  <wp:posOffset>6049645</wp:posOffset>
                </wp:positionH>
                <wp:positionV relativeFrom="paragraph">
                  <wp:posOffset>51435</wp:posOffset>
                </wp:positionV>
                <wp:extent cx="581660" cy="0"/>
                <wp:effectExtent l="10795" t="13335" r="7620" b="5715"/>
                <wp:wrapNone/>
                <wp:docPr id="115" name="ตัวเชื่อมต่อตรง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5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35pt,4.05pt" to="522.1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" strokecolor="#943634" strokeweight=".16656mm"/>
            </w:pict>
          </mc:Fallback>
        </mc:AlternateContent>
      </w:r>
    </w:p>
    <w:p w:rsidR="00F938D6" w:rsidRPr="00F41317" w:rsidRDefault="00F938D6" w:rsidP="00E860DD">
      <w:pPr>
        <w:spacing w:line="338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266AFF" w:rsidRDefault="00266AFF" w:rsidP="00266AFF">
      <w:pPr>
        <w:spacing w:line="246" w:lineRule="auto"/>
        <w:ind w:left="1080" w:right="-23"/>
        <w:jc w:val="thaiDistribute"/>
        <w:rPr>
          <w:rFonts w:ascii="TH SarabunPSK" w:eastAsia="Arial" w:hAnsi="TH SarabunPSK" w:cs="TH SarabunPSK"/>
          <w:sz w:val="32"/>
          <w:szCs w:val="32"/>
        </w:rPr>
      </w:pPr>
      <w:r>
        <w:rPr>
          <w:rFonts w:ascii="TH SarabunPSK" w:eastAsia="Arial" w:hAnsi="TH SarabunPSK" w:cs="TH SarabunPSK"/>
          <w:sz w:val="32"/>
          <w:szCs w:val="32"/>
        </w:rPr>
        <w:t xml:space="preserve">H = health = </w:t>
      </w:r>
      <w:proofErr w:type="gramStart"/>
      <w:r>
        <w:rPr>
          <w:rFonts w:ascii="TH SarabunPSK" w:eastAsia="Arial" w:hAnsi="TH SarabunPSK" w:cs="TH SarabunPSK" w:hint="cs"/>
          <w:sz w:val="32"/>
          <w:szCs w:val="32"/>
          <w:cs/>
        </w:rPr>
        <w:t>สุขภาพดี  กิจกรรมที่โรงเรียนดำเนินการเป็นกิจกรรมที่ส่งเสริมให้นักเรียนมีร่างกายที่แข็งแรง</w:t>
      </w:r>
      <w:proofErr w:type="gramEnd"/>
      <w:r>
        <w:rPr>
          <w:rFonts w:ascii="TH SarabunPSK" w:eastAsia="Arial" w:hAnsi="TH SarabunPSK" w:cs="TH SarabunPSK" w:hint="cs"/>
          <w:sz w:val="32"/>
          <w:szCs w:val="32"/>
          <w:cs/>
        </w:rPr>
        <w:t xml:space="preserve">  จิตใจดี  ทำให้เรียนอย่างมีความสุข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</w:p>
    <w:p w:rsidR="00E33BC7" w:rsidRPr="00A2665A" w:rsidRDefault="00A2665A" w:rsidP="00E860DD">
      <w:pPr>
        <w:ind w:left="1080" w:right="-23"/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 w:rsidRPr="00F41317">
        <w:rPr>
          <w:rFonts w:ascii="TH SarabunPSK" w:eastAsia="Arial" w:hAnsi="TH SarabunPSK" w:cs="TH SarabunPSK"/>
          <w:sz w:val="32"/>
          <w:szCs w:val="32"/>
        </w:rPr>
        <w:t xml:space="preserve">A = Appreciate = 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ความพึงพอใจของสังคมและชุมชน เมื่อผู้เรียนในสถานศึกษาเป็นผู้ปลอดยา</w:t>
      </w:r>
      <w:r w:rsidRPr="00F41317">
        <w:rPr>
          <w:rFonts w:ascii="TH SarabunPSK" w:eastAsia="Arial" w:hAnsi="TH SarabunPSK" w:cs="TH SarabunPSK"/>
          <w:sz w:val="32"/>
          <w:szCs w:val="32"/>
        </w:rPr>
        <w:t xml:space="preserve"> 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เสพติดแล้วนั้น ย่อมก่อให้เกิดความพอใจต่อสังคมและชุมชนที่ได้บุคคลที่เป็นคนดีเข้ามา</w:t>
      </w:r>
      <w:r>
        <w:rPr>
          <w:rFonts w:ascii="TH SarabunPSK" w:eastAsia="Arial" w:hAnsi="TH SarabunPSK" w:cs="TH SarabunPSK" w:hint="cs"/>
          <w:sz w:val="32"/>
          <w:szCs w:val="32"/>
          <w:cs/>
        </w:rPr>
        <w:t xml:space="preserve"> </w:t>
      </w:r>
    </w:p>
    <w:p w:rsidR="001F00C0" w:rsidRDefault="001F00C0" w:rsidP="00E860DD">
      <w:pPr>
        <w:spacing w:line="246" w:lineRule="auto"/>
        <w:ind w:left="1080" w:right="-23"/>
        <w:jc w:val="thaiDistribute"/>
        <w:rPr>
          <w:rFonts w:ascii="TH SarabunPSK" w:eastAsia="Arial" w:hAnsi="TH SarabunPSK" w:cs="TH SarabunPSK"/>
          <w:sz w:val="32"/>
          <w:szCs w:val="32"/>
          <w:cs/>
        </w:rPr>
      </w:pPr>
      <w:r>
        <w:rPr>
          <w:rFonts w:ascii="TH SarabunPSK" w:eastAsia="Arial" w:hAnsi="TH SarabunPSK" w:cs="TH SarabunPSK"/>
          <w:sz w:val="32"/>
          <w:szCs w:val="32"/>
        </w:rPr>
        <w:t>R = re</w:t>
      </w:r>
      <w:r w:rsidR="00E33BC7">
        <w:rPr>
          <w:rFonts w:ascii="TH SarabunPSK" w:eastAsia="Arial" w:hAnsi="TH SarabunPSK" w:cs="TH SarabunPSK"/>
          <w:sz w:val="32"/>
          <w:szCs w:val="32"/>
        </w:rPr>
        <w:t xml:space="preserve">start = </w:t>
      </w:r>
      <w:proofErr w:type="gramStart"/>
      <w:r w:rsidR="00E33BC7">
        <w:rPr>
          <w:rFonts w:ascii="TH SarabunPSK" w:eastAsia="Arial" w:hAnsi="TH SarabunPSK" w:cs="TH SarabunPSK" w:hint="cs"/>
          <w:sz w:val="32"/>
          <w:szCs w:val="32"/>
          <w:cs/>
        </w:rPr>
        <w:t>การเริ่มต้นใหม่  กิจกรรมที่โรงเรียนดำเนินการดูแลช่วยเหลือนักเรียนให้โอกาสนักเรียนได้ปรับปรุงตัวเอง</w:t>
      </w:r>
      <w:proofErr w:type="gramEnd"/>
      <w:r w:rsidR="00E33BC7">
        <w:rPr>
          <w:rFonts w:ascii="TH SarabunPSK" w:eastAsia="Arial" w:hAnsi="TH SarabunPSK" w:cs="TH SarabunPSK" w:hint="cs"/>
          <w:sz w:val="32"/>
          <w:szCs w:val="32"/>
          <w:cs/>
        </w:rPr>
        <w:t xml:space="preserve">  หรือเมื่อตรวจพบว่านักเรียนตืดสารเสพติดก็เข้าสู่ขบวนการส่งต่อบำบัดรักษาจนเลิกสารเสพติด  กลับมาเรียนและใช้ชีวิตได้ตามปกติ</w:t>
      </w:r>
    </w:p>
    <w:p w:rsidR="003A0CB2" w:rsidRDefault="003A0CB2" w:rsidP="00E860DD">
      <w:pPr>
        <w:spacing w:line="246" w:lineRule="auto"/>
        <w:ind w:left="1080" w:right="-23"/>
        <w:jc w:val="thaiDistribute"/>
        <w:rPr>
          <w:rFonts w:ascii="TH SarabunPSK" w:eastAsia="Arial" w:hAnsi="TH SarabunPSK" w:cs="TH SarabunPSK"/>
          <w:sz w:val="32"/>
          <w:szCs w:val="32"/>
        </w:rPr>
      </w:pPr>
      <w:r w:rsidRPr="00F41317">
        <w:rPr>
          <w:rFonts w:ascii="TH SarabunPSK" w:eastAsia="Arial" w:hAnsi="TH SarabunPSK" w:cs="TH SarabunPSK"/>
          <w:sz w:val="32"/>
          <w:szCs w:val="32"/>
        </w:rPr>
        <w:t xml:space="preserve">O = Opportunity = 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มีโอกาสเริ่มต้นสิ่งใหม่ ๆ การได้เข้าร่วมกิจกรรมที่มีความแปลกใหม่</w:t>
      </w:r>
      <w:r w:rsidRPr="00F41317">
        <w:rPr>
          <w:rFonts w:ascii="TH SarabunPSK" w:eastAsia="Arial" w:hAnsi="TH SarabunPSK" w:cs="TH SarabunPSK"/>
          <w:sz w:val="32"/>
          <w:szCs w:val="32"/>
        </w:rPr>
        <w:t xml:space="preserve"> 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ความทันสมัยของสังคมที่เปลี่ยนแปลงไปได้ มีโอกาสเลือกว่าจะเข้ตามความสนใจร่วมกิจกรรมใด และรวมไปถึง ถ้าหากมีผู้เข้าไปข้องเกี่ยวกับยาเสพติด ผู้นั้นก็สามารถได้รับโอกา สถานศึกษาได้เช่นกัน</w:t>
      </w:r>
    </w:p>
    <w:p w:rsidR="00A2665A" w:rsidRPr="00A2665A" w:rsidRDefault="00A2665A" w:rsidP="00E860DD">
      <w:pPr>
        <w:ind w:left="1080"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F41317">
        <w:rPr>
          <w:rFonts w:ascii="TH SarabunPSK" w:eastAsia="Arial" w:hAnsi="TH SarabunPSK" w:cs="TH SarabunPSK"/>
          <w:sz w:val="32"/>
          <w:szCs w:val="32"/>
        </w:rPr>
        <w:t xml:space="preserve">E = Evaluation = 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การติดตามและประเมินผล เป็นการติดตาม ประเมินผลก่อน ระหว่าง และ</w:t>
      </w:r>
      <w:r w:rsidRPr="00F41317">
        <w:rPr>
          <w:rFonts w:ascii="TH SarabunPSK" w:eastAsia="Arial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</w:rPr>
        <w:t>หลังการด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เนินกิจกรรมว่ามีผล</w:t>
      </w:r>
      <w:r>
        <w:rPr>
          <w:rFonts w:ascii="TH SarabunPSK" w:eastAsia="Angsana New" w:hAnsi="TH SarabunPSK" w:cs="TH SarabunPSK"/>
          <w:sz w:val="32"/>
          <w:szCs w:val="32"/>
          <w:cs/>
        </w:rPr>
        <w:t>อย่างไรเพื่อการพัฒนาในขั้นต่อไป</w:t>
      </w:r>
    </w:p>
    <w:p w:rsidR="00E33BC7" w:rsidRPr="00E33BC7" w:rsidRDefault="00E33BC7" w:rsidP="00E860DD">
      <w:pPr>
        <w:ind w:left="1080"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F41317">
        <w:rPr>
          <w:rFonts w:ascii="TH SarabunPSK" w:eastAsia="Arial" w:hAnsi="TH SarabunPSK" w:cs="TH SarabunPSK"/>
          <w:sz w:val="32"/>
          <w:szCs w:val="32"/>
        </w:rPr>
        <w:t xml:space="preserve">N = Negotiation = 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การเจรจาต่อรอง ปฏิเสธ เมื่อเด็กที่ร่วมกิจกรรมต่าง ๆ มีความตระหนักร</w:t>
      </w:r>
      <w:r w:rsidR="00F67CE4">
        <w:rPr>
          <w:rFonts w:ascii="TH SarabunPSK" w:eastAsia="Arial" w:hAnsi="TH SarabunPSK" w:cs="TH SarabunPSK" w:hint="cs"/>
          <w:sz w:val="32"/>
          <w:szCs w:val="32"/>
          <w:cs/>
        </w:rPr>
        <w:t>ู้</w:t>
      </w:r>
      <w:r w:rsidRPr="00F41317">
        <w:rPr>
          <w:rFonts w:ascii="TH SarabunPSK" w:eastAsia="Arial" w:hAnsi="TH SarabunPSK" w:cs="TH SarabunPSK"/>
          <w:sz w:val="32"/>
          <w:szCs w:val="32"/>
        </w:rPr>
        <w:t xml:space="preserve"> 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แล้วรู้จักต่อรองปฏิเสธ เมื่อเจอภาวะขับขันหรือการถูกชักชวนให้เข้าไปข้องเกี่ยวกับยาเสพติดได ด้วยตนเอง</w:t>
      </w:r>
    </w:p>
    <w:p w:rsidR="003A0CB2" w:rsidRPr="003A0CB2" w:rsidRDefault="003A0CB2" w:rsidP="00E860DD">
      <w:pPr>
        <w:spacing w:line="246" w:lineRule="auto"/>
        <w:ind w:left="1080"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F41317">
        <w:rPr>
          <w:rFonts w:ascii="TH SarabunPSK" w:eastAsia="Arial" w:hAnsi="TH SarabunPSK" w:cs="TH SarabunPSK"/>
          <w:sz w:val="32"/>
          <w:szCs w:val="32"/>
        </w:rPr>
        <w:t xml:space="preserve">W = Win = 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มีขัยชนะต่อยาเสพติด กิจกรรมต่าง ๆ ที่ทางโรงเรียนจัดนั้นเมื่อผู้เรียนได้ร</w:t>
      </w:r>
      <w:r w:rsidR="00F67CE4">
        <w:rPr>
          <w:rFonts w:ascii="TH SarabunPSK" w:eastAsia="Angsana New" w:hAnsi="TH SarabunPSK" w:cs="TH SarabunPSK" w:hint="cs"/>
          <w:sz w:val="32"/>
          <w:szCs w:val="32"/>
          <w:cs/>
        </w:rPr>
        <w:t>ับความรู้</w:t>
      </w:r>
      <w:r w:rsidRPr="00F41317">
        <w:rPr>
          <w:rFonts w:ascii="TH SarabunPSK" w:eastAsia="Arial" w:hAnsi="TH SarabunPSK" w:cs="TH SarabunPSK"/>
          <w:sz w:val="32"/>
          <w:szCs w:val="32"/>
        </w:rPr>
        <w:t xml:space="preserve"> 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มีความตระหนักถึงโทษของยาเสพติด ปูองกันตนเองแ</w:t>
      </w:r>
      <w:r w:rsidRPr="00F41317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ล</w:t>
      </w:r>
      <w:r w:rsidR="001F00C0">
        <w:rPr>
          <w:rFonts w:ascii="TH SarabunPSK" w:eastAsia="Angsana New" w:hAnsi="TH SarabunPSK" w:cs="TH SarabunPSK"/>
          <w:sz w:val="32"/>
          <w:szCs w:val="32"/>
          <w:cs/>
        </w:rPr>
        <w:t>ะคนใกล้ชิด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ให้ปลอดภัยจากยาเสพติดได้ ด้วย</w:t>
      </w:r>
    </w:p>
    <w:p w:rsidR="00E33BC7" w:rsidRPr="00626766" w:rsidRDefault="00F67CE4" w:rsidP="00E860DD">
      <w:pPr>
        <w:ind w:left="1080" w:right="-23"/>
        <w:jc w:val="thaiDistribute"/>
        <w:rPr>
          <w:rFonts w:ascii="TH SarabunPSK" w:eastAsia="Arial" w:hAnsi="TH SarabunPSK" w:cs="TH SarabunPSK"/>
          <w:sz w:val="32"/>
          <w:szCs w:val="32"/>
          <w:cs/>
        </w:rPr>
      </w:pPr>
      <w:r>
        <w:rPr>
          <w:rFonts w:ascii="TH SarabunPSK" w:eastAsia="Arial" w:hAnsi="TH SarabunPSK" w:cs="TH SarabunPSK"/>
          <w:sz w:val="32"/>
          <w:szCs w:val="32"/>
        </w:rPr>
        <w:t xml:space="preserve">I = imagination = </w:t>
      </w:r>
      <w:proofErr w:type="gramStart"/>
      <w:r>
        <w:rPr>
          <w:rFonts w:ascii="TH SarabunPSK" w:eastAsia="Arial" w:hAnsi="TH SarabunPSK" w:cs="TH SarabunPSK" w:hint="cs"/>
          <w:sz w:val="32"/>
          <w:szCs w:val="32"/>
          <w:cs/>
        </w:rPr>
        <w:t>คิดค้นสร้างสรรค์  กิจกรรมที่โรงเรียนดำเนินการ</w:t>
      </w:r>
      <w:r w:rsidR="00626766">
        <w:rPr>
          <w:rFonts w:ascii="TH SarabunPSK" w:eastAsia="Arial" w:hAnsi="TH SarabunPSK" w:cs="TH SarabunPSK" w:hint="cs"/>
          <w:sz w:val="32"/>
          <w:szCs w:val="32"/>
          <w:cs/>
        </w:rPr>
        <w:t>เป็นกิจกรรมที่</w:t>
      </w:r>
      <w:r>
        <w:rPr>
          <w:rFonts w:ascii="TH SarabunPSK" w:eastAsia="Arial" w:hAnsi="TH SarabunPSK" w:cs="TH SarabunPSK" w:hint="cs"/>
          <w:sz w:val="32"/>
          <w:szCs w:val="32"/>
          <w:cs/>
        </w:rPr>
        <w:t>ส่งเสริมให้นักเรียนคิดค้นสร้างสรรค์สิ่งใหม่ๆ</w:t>
      </w:r>
      <w:r w:rsidR="00626766">
        <w:rPr>
          <w:rFonts w:ascii="TH SarabunPSK" w:eastAsia="Arial" w:hAnsi="TH SarabunPSK" w:cs="TH SarabunPSK" w:hint="cs"/>
          <w:sz w:val="32"/>
          <w:szCs w:val="32"/>
          <w:cs/>
        </w:rPr>
        <w:t>ที่ดี</w:t>
      </w:r>
      <w:proofErr w:type="gramEnd"/>
      <w:r w:rsidR="00626766">
        <w:rPr>
          <w:rFonts w:ascii="TH SarabunPSK" w:eastAsia="Arial" w:hAnsi="TH SarabunPSK" w:cs="TH SarabunPSK" w:hint="cs"/>
          <w:sz w:val="32"/>
          <w:szCs w:val="32"/>
          <w:cs/>
        </w:rPr>
        <w:t xml:space="preserve"> เข้ามาร่วมกิจกรรม</w:t>
      </w:r>
      <w:r w:rsidR="00626766">
        <w:rPr>
          <w:rFonts w:ascii="TH SarabunPSK" w:eastAsia="Arial" w:hAnsi="TH SarabunPSK" w:cs="TH SarabunPSK"/>
          <w:sz w:val="32"/>
          <w:szCs w:val="32"/>
        </w:rPr>
        <w:t xml:space="preserve">  </w:t>
      </w:r>
      <w:r w:rsidR="00626766">
        <w:rPr>
          <w:rFonts w:ascii="TH SarabunPSK" w:eastAsia="Arial" w:hAnsi="TH SarabunPSK" w:cs="TH SarabunPSK" w:hint="cs"/>
          <w:sz w:val="32"/>
          <w:szCs w:val="32"/>
          <w:cs/>
        </w:rPr>
        <w:t>ได้รับการยกย่องชมเชย</w:t>
      </w:r>
    </w:p>
    <w:p w:rsidR="00626766" w:rsidRDefault="00626766" w:rsidP="00E860DD">
      <w:pPr>
        <w:ind w:left="1080" w:right="-23"/>
        <w:jc w:val="thaiDistribute"/>
        <w:rPr>
          <w:rFonts w:ascii="TH SarabunPSK" w:eastAsia="Arial" w:hAnsi="TH SarabunPSK" w:cs="TH SarabunPSK"/>
          <w:sz w:val="32"/>
          <w:szCs w:val="32"/>
          <w:cs/>
        </w:rPr>
      </w:pPr>
      <w:r>
        <w:rPr>
          <w:rFonts w:ascii="TH SarabunPSK" w:eastAsia="Arial" w:hAnsi="TH SarabunPSK" w:cs="TH SarabunPSK"/>
          <w:sz w:val="32"/>
          <w:szCs w:val="32"/>
        </w:rPr>
        <w:t xml:space="preserve">T = talented = </w:t>
      </w:r>
      <w:r>
        <w:rPr>
          <w:rFonts w:ascii="TH SarabunPSK" w:eastAsia="Arial" w:hAnsi="TH SarabunPSK" w:cs="TH SarabunPSK" w:hint="cs"/>
          <w:sz w:val="32"/>
          <w:szCs w:val="32"/>
          <w:cs/>
        </w:rPr>
        <w:t>ทักษะ/</w:t>
      </w:r>
      <w:proofErr w:type="gramStart"/>
      <w:r>
        <w:rPr>
          <w:rFonts w:ascii="TH SarabunPSK" w:eastAsia="Arial" w:hAnsi="TH SarabunPSK" w:cs="TH SarabunPSK" w:hint="cs"/>
          <w:sz w:val="32"/>
          <w:szCs w:val="32"/>
          <w:cs/>
        </w:rPr>
        <w:t>ความสามารถ  กิจกรรมที่โรงเรียนดำเนิน</w:t>
      </w:r>
      <w:r w:rsidR="00882BB3">
        <w:rPr>
          <w:rFonts w:ascii="TH SarabunPSK" w:eastAsia="Arial" w:hAnsi="TH SarabunPSK" w:cs="TH SarabunPSK" w:hint="cs"/>
          <w:sz w:val="32"/>
          <w:szCs w:val="32"/>
          <w:cs/>
        </w:rPr>
        <w:t>การให้กับนักเรียนเป็นกิจกรรมที่ส่งเสริมให้นักเรียนได้แสดงออกทางด้า</w:t>
      </w:r>
      <w:r w:rsidR="00DA13EB">
        <w:rPr>
          <w:rFonts w:ascii="TH SarabunPSK" w:eastAsia="Arial" w:hAnsi="TH SarabunPSK" w:cs="TH SarabunPSK" w:hint="cs"/>
          <w:sz w:val="32"/>
          <w:szCs w:val="32"/>
          <w:cs/>
        </w:rPr>
        <w:t>นทักษะความสามารถ</w:t>
      </w:r>
      <w:proofErr w:type="gramEnd"/>
      <w:r w:rsidR="00DA13EB">
        <w:rPr>
          <w:rFonts w:ascii="TH SarabunPSK" w:eastAsia="Arial" w:hAnsi="TH SarabunPSK" w:cs="TH SarabunPSK" w:hint="cs"/>
          <w:sz w:val="32"/>
          <w:szCs w:val="32"/>
          <w:cs/>
        </w:rPr>
        <w:t xml:space="preserve"> เช่น </w:t>
      </w:r>
      <w:r w:rsidR="00882BB3">
        <w:rPr>
          <w:rFonts w:ascii="TH SarabunPSK" w:eastAsia="Arial" w:hAnsi="TH SarabunPSK" w:cs="TH SarabunPSK" w:hint="cs"/>
          <w:sz w:val="32"/>
          <w:szCs w:val="32"/>
          <w:cs/>
        </w:rPr>
        <w:t xml:space="preserve">  กิจกรรมการแข่งขัน ประกวดวาดภาพ  แต่งคำขวัญ  คำกลอน  การเขียนเรียงคว</w:t>
      </w:r>
      <w:r w:rsidR="00DA13EB">
        <w:rPr>
          <w:rFonts w:ascii="TH SarabunPSK" w:eastAsia="Arial" w:hAnsi="TH SarabunPSK" w:cs="TH SarabunPSK" w:hint="cs"/>
          <w:sz w:val="32"/>
          <w:szCs w:val="32"/>
          <w:cs/>
        </w:rPr>
        <w:t xml:space="preserve">าม  เนื่องในวันไหว้ครู  วันสุนทรภู่  การแข่งขันกีฬาภายในและภายนอกสถานศึกษา  กิจกรรมแข่งขันทักษะทางวิชาการ </w:t>
      </w:r>
      <w:proofErr w:type="spellStart"/>
      <w:r w:rsidR="00DA13EB">
        <w:rPr>
          <w:rFonts w:ascii="TH SarabunPSK" w:eastAsia="Arial" w:hAnsi="TH SarabunPSK" w:cs="TH SarabunPSK" w:hint="cs"/>
          <w:sz w:val="32"/>
          <w:szCs w:val="32"/>
          <w:cs/>
        </w:rPr>
        <w:t>ศิลป</w:t>
      </w:r>
      <w:proofErr w:type="spellEnd"/>
      <w:r w:rsidR="00DA13EB">
        <w:rPr>
          <w:rFonts w:ascii="TH SarabunPSK" w:eastAsia="Arial" w:hAnsi="TH SarabunPSK" w:cs="TH SarabunPSK" w:hint="cs"/>
          <w:sz w:val="32"/>
          <w:szCs w:val="32"/>
          <w:cs/>
        </w:rPr>
        <w:t>หัตกรรมนักเรียน</w:t>
      </w:r>
    </w:p>
    <w:p w:rsidR="00F938D6" w:rsidRPr="000504A0" w:rsidRDefault="00DA13EB" w:rsidP="00E860DD">
      <w:pPr>
        <w:ind w:left="1080"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rial" w:hAnsi="TH SarabunPSK" w:cs="TH SarabunPSK"/>
          <w:sz w:val="32"/>
          <w:szCs w:val="32"/>
        </w:rPr>
        <w:t xml:space="preserve">Y = </w:t>
      </w:r>
      <w:r w:rsidR="000504A0">
        <w:rPr>
          <w:rFonts w:ascii="TH SarabunPSK" w:eastAsia="Arial" w:hAnsi="TH SarabunPSK" w:cs="TH SarabunPSK"/>
          <w:sz w:val="32"/>
          <w:szCs w:val="32"/>
        </w:rPr>
        <w:t>youthful</w:t>
      </w:r>
      <w:r w:rsidR="00F938D6" w:rsidRPr="00F41317">
        <w:rPr>
          <w:rFonts w:ascii="TH SarabunPSK" w:eastAsia="Arial" w:hAnsi="TH SarabunPSK" w:cs="TH SarabunPSK"/>
          <w:sz w:val="32"/>
          <w:szCs w:val="32"/>
        </w:rPr>
        <w:t xml:space="preserve"> = </w:t>
      </w:r>
      <w:r w:rsidR="000504A0">
        <w:rPr>
          <w:rFonts w:ascii="TH SarabunPSK" w:eastAsia="Angsana New" w:hAnsi="TH SarabunPSK" w:cs="TH SarabunPSK" w:hint="cs"/>
          <w:sz w:val="32"/>
          <w:szCs w:val="32"/>
          <w:cs/>
        </w:rPr>
        <w:t>กระตือรือร้น</w:t>
      </w:r>
      <w:r w:rsidR="00A2665A">
        <w:rPr>
          <w:rFonts w:ascii="TH SarabunPSK" w:eastAsia="Angsana New" w:hAnsi="TH SarabunPSK" w:cs="TH SarabunPSK"/>
          <w:sz w:val="32"/>
          <w:szCs w:val="32"/>
          <w:cs/>
        </w:rPr>
        <w:t xml:space="preserve"> การด</w:t>
      </w:r>
      <w:r w:rsidR="00A2665A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F41317">
        <w:rPr>
          <w:rFonts w:ascii="TH SarabunPSK" w:eastAsia="Angsana New" w:hAnsi="TH SarabunPSK" w:cs="TH SarabunPSK"/>
          <w:sz w:val="32"/>
          <w:szCs w:val="32"/>
          <w:cs/>
        </w:rPr>
        <w:t>เนินกิจกรรมโครงก</w:t>
      </w:r>
      <w:r w:rsidR="00F41317">
        <w:rPr>
          <w:rFonts w:ascii="TH SarabunPSK" w:eastAsia="Angsana New" w:hAnsi="TH SarabunPSK" w:cs="TH SarabunPSK"/>
          <w:sz w:val="32"/>
          <w:szCs w:val="32"/>
          <w:cs/>
        </w:rPr>
        <w:t>ารสถานศึกษาสีขาวปลอดยาเสพติดและ</w:t>
      </w:r>
      <w:r w:rsidR="00F41317" w:rsidRPr="00F41317">
        <w:rPr>
          <w:rFonts w:ascii="TH SarabunPSK" w:eastAsia="Angsana New" w:hAnsi="TH SarabunPSK" w:cs="TH SarabunPSK"/>
          <w:sz w:val="32"/>
          <w:szCs w:val="32"/>
          <w:cs/>
        </w:rPr>
        <w:t>อบายมุขภายใต้</w:t>
      </w:r>
      <w:r w:rsidR="00F938D6" w:rsidRPr="00F41317">
        <w:rPr>
          <w:rFonts w:ascii="TH SarabunPSK" w:eastAsia="Angsana New" w:hAnsi="TH SarabunPSK" w:cs="TH SarabunPSK"/>
          <w:sz w:val="32"/>
          <w:szCs w:val="32"/>
          <w:cs/>
        </w:rPr>
        <w:t>กลยุทธ์ของ</w:t>
      </w:r>
      <w:r w:rsidRPr="00DA13EB">
        <w:rPr>
          <w:rFonts w:ascii="TH SarabunPSK" w:eastAsia="Arial" w:hAnsi="TH SarabunPSK" w:cs="TH SarabunPSK"/>
          <w:sz w:val="32"/>
          <w:szCs w:val="32"/>
        </w:rPr>
        <w:t xml:space="preserve"> </w:t>
      </w:r>
      <w:r>
        <w:rPr>
          <w:rFonts w:ascii="TH SarabunPSK" w:eastAsia="Arial" w:hAnsi="TH SarabunPSK" w:cs="TH SarabunPSK"/>
          <w:sz w:val="32"/>
          <w:szCs w:val="32"/>
        </w:rPr>
        <w:t>BUACHAROENWITTAYA</w:t>
      </w:r>
      <w:r w:rsidR="00F938D6" w:rsidRPr="00F41317">
        <w:rPr>
          <w:rFonts w:ascii="TH SarabunPSK" w:eastAsia="Arial" w:hAnsi="TH SarabunPSK" w:cs="TH SarabunPSK"/>
          <w:sz w:val="32"/>
          <w:szCs w:val="32"/>
        </w:rPr>
        <w:t xml:space="preserve"> Model</w:t>
      </w:r>
      <w:r w:rsidR="00F938D6" w:rsidRPr="00F41317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A2665A">
        <w:rPr>
          <w:rFonts w:ascii="TH SarabunPSK" w:eastAsia="Angsana New" w:hAnsi="TH SarabunPSK" w:cs="TH SarabunPSK"/>
          <w:sz w:val="32"/>
          <w:szCs w:val="32"/>
          <w:cs/>
        </w:rPr>
        <w:t xml:space="preserve">นั้น </w:t>
      </w:r>
      <w:proofErr w:type="gramStart"/>
      <w:r w:rsidR="00A2665A">
        <w:rPr>
          <w:rFonts w:ascii="TH SarabunPSK" w:eastAsia="Angsana New" w:hAnsi="TH SarabunPSK" w:cs="TH SarabunPSK"/>
          <w:sz w:val="32"/>
          <w:szCs w:val="32"/>
          <w:cs/>
        </w:rPr>
        <w:t>เป็นการด</w:t>
      </w:r>
      <w:r w:rsidR="00A2665A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F41317">
        <w:rPr>
          <w:rFonts w:ascii="TH SarabunPSK" w:eastAsia="Angsana New" w:hAnsi="TH SarabunPSK" w:cs="TH SarabunPSK"/>
          <w:sz w:val="32"/>
          <w:szCs w:val="32"/>
          <w:cs/>
        </w:rPr>
        <w:t>เนินงานที่มี</w:t>
      </w:r>
      <w:r w:rsidR="000504A0">
        <w:rPr>
          <w:rFonts w:ascii="TH SarabunPSK" w:eastAsia="Angsana New" w:hAnsi="TH SarabunPSK" w:cs="TH SarabunPSK" w:hint="cs"/>
          <w:sz w:val="32"/>
          <w:szCs w:val="32"/>
          <w:cs/>
        </w:rPr>
        <w:t>กิจกรรมที่น่าสนใจ  นักเรียนทีเข้าร่วมกิจกรรมได้รับการยกย่องชมเชย</w:t>
      </w:r>
      <w:proofErr w:type="gramEnd"/>
      <w:r w:rsidR="000504A0">
        <w:rPr>
          <w:rFonts w:ascii="TH SarabunPSK" w:eastAsia="Angsana New" w:hAnsi="TH SarabunPSK" w:cs="TH SarabunPSK" w:hint="cs"/>
          <w:sz w:val="32"/>
          <w:szCs w:val="32"/>
          <w:cs/>
        </w:rPr>
        <w:t xml:space="preserve">  ได้รับรางวัล ได้รับการแก้ไขปัญหาส่งผลให้นักเรียนมีความกระตือรือร้นในการเข้าร่วมกิจกรรม  </w:t>
      </w:r>
      <w:r w:rsidR="00F67CE4">
        <w:rPr>
          <w:rFonts w:ascii="TH SarabunPSK" w:eastAsia="Angsana New" w:hAnsi="TH SarabunPSK" w:cs="TH SarabunPSK"/>
          <w:sz w:val="32"/>
          <w:szCs w:val="32"/>
          <w:cs/>
        </w:rPr>
        <w:t>ส่งผลให้โรงเรียนด</w:t>
      </w:r>
      <w:r w:rsidR="00F67CE4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67CE4">
        <w:rPr>
          <w:rFonts w:ascii="TH SarabunPSK" w:eastAsia="Angsana New" w:hAnsi="TH SarabunPSK" w:cs="TH SarabunPSK"/>
          <w:sz w:val="32"/>
          <w:szCs w:val="32"/>
          <w:cs/>
        </w:rPr>
        <w:t>เนินงานได้ตามเป</w:t>
      </w:r>
      <w:r w:rsidR="00F67CE4">
        <w:rPr>
          <w:rFonts w:ascii="TH SarabunPSK" w:eastAsia="Angsana New" w:hAnsi="TH SarabunPSK" w:cs="TH SarabunPSK" w:hint="cs"/>
          <w:sz w:val="32"/>
          <w:szCs w:val="32"/>
          <w:cs/>
        </w:rPr>
        <w:t>้า</w:t>
      </w:r>
      <w:r w:rsidR="00F938D6" w:rsidRPr="00F41317">
        <w:rPr>
          <w:rFonts w:ascii="TH SarabunPSK" w:eastAsia="Angsana New" w:hAnsi="TH SarabunPSK" w:cs="TH SarabunPSK"/>
          <w:sz w:val="32"/>
          <w:szCs w:val="32"/>
          <w:cs/>
        </w:rPr>
        <w:t xml:space="preserve">หมาย </w:t>
      </w:r>
    </w:p>
    <w:p w:rsidR="00F938D6" w:rsidRPr="00F41317" w:rsidRDefault="00F938D6" w:rsidP="00E860DD">
      <w:pPr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F41317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ขั้นการปฏิบัติงานตามแผน</w:t>
      </w:r>
      <w:r w:rsidR="000504A0">
        <w:rPr>
          <w:rFonts w:ascii="TH SarabunPSK" w:eastAsia="Arial" w:hAnsi="TH SarabunPSK" w:cs="TH SarabunPSK"/>
          <w:b/>
          <w:sz w:val="32"/>
          <w:szCs w:val="32"/>
        </w:rPr>
        <w:t xml:space="preserve"> </w:t>
      </w:r>
      <w:r w:rsidR="00B939D7">
        <w:rPr>
          <w:rFonts w:ascii="TH SarabunPSK" w:eastAsia="Arial" w:hAnsi="TH SarabunPSK" w:cs="TH SarabunPSK"/>
          <w:b/>
          <w:sz w:val="32"/>
          <w:szCs w:val="32"/>
        </w:rPr>
        <w:t>(</w:t>
      </w:r>
      <w:r w:rsidRPr="00F41317">
        <w:rPr>
          <w:rFonts w:ascii="TH SarabunPSK" w:eastAsia="Arial" w:hAnsi="TH SarabunPSK" w:cs="TH SarabunPSK"/>
          <w:b/>
          <w:sz w:val="32"/>
          <w:szCs w:val="32"/>
        </w:rPr>
        <w:t>D</w:t>
      </w:r>
      <w:r w:rsidR="00B939D7">
        <w:rPr>
          <w:rFonts w:ascii="TH SarabunPSK" w:eastAsia="Arial" w:hAnsi="TH SarabunPSK" w:cs="TH SarabunPSK"/>
          <w:b/>
          <w:sz w:val="32"/>
          <w:szCs w:val="32"/>
        </w:rPr>
        <w:t xml:space="preserve"> </w:t>
      </w:r>
      <w:r w:rsidRPr="00F41317">
        <w:rPr>
          <w:rFonts w:ascii="TH SarabunPSK" w:eastAsia="Arial" w:hAnsi="TH SarabunPSK" w:cs="TH SarabunPSK"/>
          <w:b/>
          <w:sz w:val="32"/>
          <w:szCs w:val="32"/>
        </w:rPr>
        <w:t>:</w:t>
      </w:r>
      <w:r w:rsidR="00B939D7">
        <w:rPr>
          <w:rFonts w:ascii="TH SarabunPSK" w:eastAsia="Arial" w:hAnsi="TH SarabunPSK" w:cs="TH SarabunPSK"/>
          <w:b/>
          <w:sz w:val="32"/>
          <w:szCs w:val="32"/>
        </w:rPr>
        <w:t xml:space="preserve"> </w:t>
      </w:r>
      <w:r w:rsidRPr="00F41317">
        <w:rPr>
          <w:rFonts w:ascii="TH SarabunPSK" w:eastAsia="Arial" w:hAnsi="TH SarabunPSK" w:cs="TH SarabunPSK"/>
          <w:b/>
          <w:sz w:val="32"/>
          <w:szCs w:val="32"/>
        </w:rPr>
        <w:t>Do</w:t>
      </w:r>
      <w:r w:rsidR="00B939D7">
        <w:rPr>
          <w:rFonts w:ascii="TH SarabunPSK" w:eastAsia="Angsana New" w:hAnsi="TH SarabunPSK" w:cs="TH SarabunPSK"/>
          <w:b/>
          <w:sz w:val="32"/>
          <w:szCs w:val="32"/>
        </w:rPr>
        <w:t>)</w:t>
      </w:r>
      <w:r w:rsidRPr="00F41317">
        <w:rPr>
          <w:rFonts w:ascii="TH SarabunPSK" w:eastAsia="Angsana New" w:hAnsi="TH SarabunPSK" w:cs="TH SarabunPSK"/>
          <w:b/>
          <w:sz w:val="32"/>
          <w:szCs w:val="32"/>
        </w:rPr>
        <w:t xml:space="preserve"> 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เป็นการลงมือปฏิบัติงานตามแผนที่วางไว้ตามตารางการ</w:t>
      </w:r>
      <w:r w:rsidRPr="00F41317">
        <w:rPr>
          <w:rFonts w:ascii="TH SarabunPSK" w:eastAsia="Angsana New" w:hAnsi="TH SarabunPSK" w:cs="TH SarabunPSK"/>
          <w:b/>
          <w:sz w:val="32"/>
          <w:szCs w:val="32"/>
        </w:rPr>
        <w:t xml:space="preserve"> </w:t>
      </w:r>
      <w:r w:rsidR="00B939D7">
        <w:rPr>
          <w:rFonts w:ascii="TH SarabunPSK" w:eastAsia="Angsana New" w:hAnsi="TH SarabunPSK" w:cs="TH SarabunPSK"/>
          <w:sz w:val="32"/>
          <w:szCs w:val="32"/>
          <w:cs/>
        </w:rPr>
        <w:t>ปฏิบัติงาน โดยในการด</w:t>
      </w:r>
      <w:r w:rsidR="00B939D7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เนินงานผู้เรียนได้ปฏิบัติกิจกรรมภายใต้กลยุทธ์ที่วางไว้ ซึ่งได้มีการ ต่าง ๆ แนวทางการจัดกิจกรรม ได้แก่</w:t>
      </w:r>
    </w:p>
    <w:p w:rsidR="00F938D6" w:rsidRPr="00F41317" w:rsidRDefault="00F938D6" w:rsidP="00E860DD">
      <w:pPr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 w:rsidRPr="00F41317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F41317">
        <w:rPr>
          <w:rFonts w:ascii="TH SarabunPSK" w:eastAsia="Arial" w:hAnsi="TH SarabunPSK" w:cs="TH SarabunPSK"/>
          <w:sz w:val="32"/>
          <w:szCs w:val="32"/>
        </w:rPr>
        <w:t>.</w:t>
      </w:r>
      <w:r w:rsidRPr="00F41317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 xml:space="preserve">ผู้บริหารสถานศึกษา ครู บุคลากร </w:t>
      </w:r>
      <w:r w:rsidR="00F41317">
        <w:rPr>
          <w:rFonts w:ascii="TH SarabunPSK" w:eastAsia="Angsana New" w:hAnsi="TH SarabunPSK" w:cs="TH SarabunPSK" w:hint="cs"/>
          <w:sz w:val="32"/>
          <w:szCs w:val="32"/>
          <w:cs/>
        </w:rPr>
        <w:t>นำ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นโยบายลงสู่การ</w:t>
      </w:r>
      <w:r w:rsidR="00B939D7">
        <w:rPr>
          <w:rFonts w:ascii="TH SarabunPSK" w:eastAsia="Angsana New" w:hAnsi="TH SarabunPSK" w:cs="TH SarabunPSK"/>
          <w:sz w:val="32"/>
          <w:szCs w:val="32"/>
          <w:cs/>
        </w:rPr>
        <w:t>ปฏิบัติ</w:t>
      </w:r>
      <w:r w:rsidR="00B939D7">
        <w:rPr>
          <w:rFonts w:ascii="TH SarabunPSK" w:eastAsia="Angsana New" w:hAnsi="TH SarabunPSK" w:cs="TH SarabunPSK" w:hint="cs"/>
          <w:sz w:val="32"/>
          <w:szCs w:val="32"/>
          <w:cs/>
        </w:rPr>
        <w:t xml:space="preserve"> โดยการแต่งตั้ง</w:t>
      </w:r>
      <w:r w:rsidR="00B939D7">
        <w:rPr>
          <w:rFonts w:ascii="TH SarabunPSK" w:eastAsia="Angsana New" w:hAnsi="TH SarabunPSK" w:cs="TH SarabunPSK"/>
          <w:sz w:val="32"/>
          <w:szCs w:val="32"/>
          <w:cs/>
        </w:rPr>
        <w:t>คณะกรรมการ</w:t>
      </w:r>
      <w:r w:rsidR="00B939D7">
        <w:rPr>
          <w:rFonts w:ascii="TH SarabunPSK" w:eastAsia="Angsana New" w:hAnsi="TH SarabunPSK" w:cs="TH SarabunPSK" w:hint="cs"/>
          <w:sz w:val="32"/>
          <w:szCs w:val="32"/>
          <w:cs/>
        </w:rPr>
        <w:t>คณะ</w:t>
      </w:r>
      <w:r w:rsidR="00B939D7" w:rsidRPr="00F41317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ท</w:t>
      </w:r>
      <w:r w:rsidR="00F41317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41317">
        <w:rPr>
          <w:rFonts w:ascii="TH SarabunPSK" w:eastAsia="Angsana New" w:hAnsi="TH SarabunPSK" w:cs="TH SarabunPSK"/>
          <w:sz w:val="32"/>
          <w:szCs w:val="32"/>
          <w:cs/>
        </w:rPr>
        <w:t>งานผู้รับผิดชอบ จัดท</w:t>
      </w:r>
      <w:r w:rsidR="00F41317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แผนปฏิบัติงาน จัดกิจกรรม ติดต</w:t>
      </w:r>
      <w:r w:rsidR="00F41317" w:rsidRPr="00F41317">
        <w:rPr>
          <w:rFonts w:ascii="TH SarabunPSK" w:eastAsia="Angsana New" w:hAnsi="TH SarabunPSK" w:cs="TH SarabunPSK"/>
          <w:sz w:val="32"/>
          <w:szCs w:val="32"/>
          <w:cs/>
        </w:rPr>
        <w:t>าม ประเมินผล สรุปรายงานเสนอตามล</w:t>
      </w:r>
      <w:r w:rsidR="00F41317">
        <w:rPr>
          <w:rFonts w:ascii="TH SarabunPSK" w:eastAsia="Angsana New" w:hAnsi="TH SarabunPSK" w:cs="TH SarabunPSK" w:hint="cs"/>
          <w:sz w:val="32"/>
          <w:szCs w:val="32"/>
          <w:cs/>
        </w:rPr>
        <w:t>ำดับ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สนับสนุนด้านงบประมาณ พร้อมทั้งเสนอแนะปัญหาและอุปสรรค เพ</w:t>
      </w:r>
      <w:r w:rsidR="00F41317">
        <w:rPr>
          <w:rFonts w:ascii="TH SarabunPSK" w:eastAsia="Angsana New" w:hAnsi="TH SarabunPSK" w:cs="TH SarabunPSK"/>
          <w:sz w:val="32"/>
          <w:szCs w:val="32"/>
          <w:cs/>
        </w:rPr>
        <w:t>ื่อน</w:t>
      </w:r>
      <w:r w:rsidR="00F41317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41317" w:rsidRPr="00F41317">
        <w:rPr>
          <w:rFonts w:ascii="TH SarabunPSK" w:eastAsia="Angsana New" w:hAnsi="TH SarabunPSK" w:cs="TH SarabunPSK"/>
          <w:sz w:val="32"/>
          <w:szCs w:val="32"/>
          <w:cs/>
        </w:rPr>
        <w:t>ไปสู่การแก้ไขกิจกรรมที่สอ</w:t>
      </w:r>
      <w:r w:rsidR="00F41317">
        <w:rPr>
          <w:rFonts w:ascii="TH SarabunPSK" w:eastAsia="Angsana New" w:hAnsi="TH SarabunPSK" w:cs="TH SarabunPSK" w:hint="cs"/>
          <w:sz w:val="32"/>
          <w:szCs w:val="32"/>
          <w:cs/>
        </w:rPr>
        <w:t>ดคล้อง</w:t>
      </w:r>
    </w:p>
    <w:p w:rsidR="00F938D6" w:rsidRPr="00F41317" w:rsidRDefault="00F938D6" w:rsidP="00E860DD">
      <w:pPr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F41317">
        <w:rPr>
          <w:rFonts w:ascii="TH SarabunPSK" w:eastAsia="Angsana New" w:hAnsi="TH SarabunPSK" w:cs="TH SarabunPSK"/>
          <w:sz w:val="32"/>
          <w:szCs w:val="32"/>
          <w:cs/>
        </w:rPr>
        <w:t>ภายใต้</w:t>
      </w:r>
      <w:r w:rsidR="00F41317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D75BB8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D75BB8">
        <w:rPr>
          <w:rFonts w:ascii="TH SarabunPSK" w:eastAsia="Arial" w:hAnsi="TH SarabunPSK" w:cs="TH SarabunPSK"/>
          <w:sz w:val="32"/>
          <w:szCs w:val="32"/>
        </w:rPr>
        <w:t>BUACHAROENWITTAYA</w:t>
      </w:r>
      <w:r w:rsidR="00D75BB8" w:rsidRPr="00F41317">
        <w:rPr>
          <w:rFonts w:ascii="TH SarabunPSK" w:eastAsia="Arial" w:hAnsi="TH SarabunPSK" w:cs="TH SarabunPSK"/>
          <w:sz w:val="32"/>
          <w:szCs w:val="32"/>
        </w:rPr>
        <w:t xml:space="preserve"> Model</w:t>
      </w:r>
      <w:r w:rsidR="00D75BB8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F41317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F41317" w:rsidRPr="00F41317">
        <w:rPr>
          <w:rFonts w:ascii="TH SarabunPSK" w:eastAsia="Angsana New" w:hAnsi="TH SarabunPSK" w:cs="TH SarabunPSK"/>
          <w:sz w:val="32"/>
          <w:szCs w:val="32"/>
          <w:cs/>
        </w:rPr>
        <w:t>ให้มีความต่อเนื่องและเข้มแข็ง</w:t>
      </w:r>
    </w:p>
    <w:p w:rsidR="000916FD" w:rsidRPr="00DF293E" w:rsidRDefault="000916FD" w:rsidP="00E860DD">
      <w:pPr>
        <w:spacing w:line="225" w:lineRule="exact"/>
        <w:ind w:right="-23"/>
        <w:rPr>
          <w:rFonts w:ascii="TH SarabunPSK" w:eastAsia="Times New Roman" w:hAnsi="TH SarabunPSK" w:cs="TH SarabunPSK"/>
        </w:rPr>
      </w:pPr>
    </w:p>
    <w:p w:rsidR="00F938D6" w:rsidRPr="00F41317" w:rsidRDefault="00F938D6" w:rsidP="00E860DD">
      <w:pPr>
        <w:spacing w:line="0" w:lineRule="atLeast"/>
        <w:ind w:left="4400" w:right="-23"/>
        <w:rPr>
          <w:rFonts w:ascii="TH SarabunPSK" w:eastAsia="Cordia New" w:hAnsi="TH SarabunPSK" w:cs="TH SarabunPSK"/>
          <w:sz w:val="32"/>
          <w:szCs w:val="14"/>
        </w:rPr>
      </w:pPr>
      <w:r w:rsidRPr="00F41317">
        <w:rPr>
          <w:rFonts w:ascii="TH SarabunPSK" w:eastAsia="Cordia New" w:hAnsi="TH SarabunPSK" w:cs="TH SarabunPSK"/>
          <w:sz w:val="32"/>
          <w:szCs w:val="32"/>
          <w:cs/>
        </w:rPr>
        <w:t>๙</w:t>
      </w:r>
    </w:p>
    <w:p w:rsidR="00F938D6" w:rsidRPr="00DF293E" w:rsidRDefault="00F938D6" w:rsidP="00E860DD">
      <w:pPr>
        <w:spacing w:line="228" w:lineRule="auto"/>
        <w:ind w:left="4900" w:right="-23" w:hanging="452"/>
        <w:jc w:val="right"/>
        <w:rPr>
          <w:rFonts w:ascii="TH SarabunPSK" w:eastAsia="Angsana New" w:hAnsi="TH SarabunPSK" w:cs="TH SarabunPSK"/>
          <w:b/>
          <w:sz w:val="30"/>
        </w:rPr>
      </w:pPr>
      <w:bookmarkStart w:id="13" w:name="page13"/>
      <w:bookmarkEnd w:id="13"/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lastRenderedPageBreak/>
        <w:t xml:space="preserve">นวัตกรรมหรือผลการปฏิบัติงานที่เป็นเลิศ </w:t>
      </w:r>
      <w:r w:rsidR="00841FE7">
        <w:rPr>
          <w:rFonts w:ascii="TH SarabunPSK" w:eastAsia="Arial" w:hAnsi="TH SarabunPSK" w:cs="TH SarabunPSK"/>
          <w:b/>
          <w:sz w:val="30"/>
        </w:rPr>
        <w:t>(</w:t>
      </w:r>
      <w:r w:rsidRPr="00DF293E">
        <w:rPr>
          <w:rFonts w:ascii="TH SarabunPSK" w:eastAsia="Arial" w:hAnsi="TH SarabunPSK" w:cs="TH SarabunPSK"/>
          <w:b/>
          <w:sz w:val="30"/>
        </w:rPr>
        <w:t>BEST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rial" w:hAnsi="TH SarabunPSK" w:cs="TH SarabunPSK"/>
          <w:b/>
          <w:sz w:val="30"/>
        </w:rPr>
        <w:t>PRACTICE)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t>โครงการสถานศึกษาสีขาว ปลอดยาเสพติดและอบายมุข</w:t>
      </w:r>
    </w:p>
    <w:p w:rsidR="00F938D6" w:rsidRPr="00DF293E" w:rsidRDefault="00F938D6" w:rsidP="00E860DD">
      <w:pPr>
        <w:spacing w:line="20" w:lineRule="exact"/>
        <w:ind w:right="-23"/>
        <w:rPr>
          <w:rFonts w:ascii="TH SarabunPSK" w:eastAsia="Times New Roman" w:hAnsi="TH SarabunPSK" w:cs="TH SarabunPSK"/>
        </w:rPr>
      </w:pP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41793FF7" wp14:editId="6397CC8E">
                <wp:simplePos x="0" y="0"/>
                <wp:positionH relativeFrom="column">
                  <wp:posOffset>-81915</wp:posOffset>
                </wp:positionH>
                <wp:positionV relativeFrom="paragraph">
                  <wp:posOffset>51435</wp:posOffset>
                </wp:positionV>
                <wp:extent cx="6140450" cy="0"/>
                <wp:effectExtent l="13335" t="13335" r="8890" b="5715"/>
                <wp:wrapNone/>
                <wp:docPr id="112" name="ตัวเชื่อมต่อตรง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2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4.05pt" to="47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" strokeweight=".16656mm"/>
            </w:pict>
          </mc:Fallback>
        </mc:AlternateContent>
      </w: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518F5E05" wp14:editId="0416B804">
                <wp:simplePos x="0" y="0"/>
                <wp:positionH relativeFrom="column">
                  <wp:posOffset>6049645</wp:posOffset>
                </wp:positionH>
                <wp:positionV relativeFrom="paragraph">
                  <wp:posOffset>51435</wp:posOffset>
                </wp:positionV>
                <wp:extent cx="581660" cy="0"/>
                <wp:effectExtent l="10795" t="13335" r="7620" b="5715"/>
                <wp:wrapNone/>
                <wp:docPr id="111" name="ตัวเชื่อมต่อตรง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1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35pt,4.05pt" to="522.1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" strokecolor="#943634" strokeweight=".16656mm"/>
            </w:pict>
          </mc:Fallback>
        </mc:AlternateContent>
      </w:r>
    </w:p>
    <w:p w:rsidR="00F938D6" w:rsidRPr="00DF293E" w:rsidRDefault="00F938D6" w:rsidP="00E860DD">
      <w:pPr>
        <w:spacing w:line="338" w:lineRule="exact"/>
        <w:ind w:right="-23"/>
        <w:rPr>
          <w:rFonts w:ascii="TH SarabunPSK" w:eastAsia="Times New Roman" w:hAnsi="TH SarabunPSK" w:cs="TH SarabunPSK"/>
        </w:rPr>
      </w:pPr>
    </w:p>
    <w:p w:rsidR="000504A0" w:rsidRPr="00F41317" w:rsidRDefault="000504A0" w:rsidP="00E860DD">
      <w:pPr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F41317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F41317">
        <w:rPr>
          <w:rFonts w:ascii="TH SarabunPSK" w:eastAsia="Arial" w:hAnsi="TH SarabunPSK" w:cs="TH SarabunPSK"/>
          <w:sz w:val="32"/>
          <w:szCs w:val="32"/>
        </w:rPr>
        <w:t>.</w:t>
      </w:r>
      <w:r w:rsidRPr="00F41317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การจัดสถานที่เป็นศูนย์เรียนรู้การปลอดยาเสพติดและอบายมุข ครูและนักเรียนร่</w:t>
      </w:r>
      <w:r>
        <w:rPr>
          <w:rFonts w:ascii="TH SarabunPSK" w:eastAsia="Angsana New" w:hAnsi="TH SarabunPSK" w:cs="TH SarabunPSK"/>
          <w:sz w:val="32"/>
          <w:szCs w:val="32"/>
          <w:cs/>
        </w:rPr>
        <w:t>วมกันจัด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สถานที่</w:t>
      </w:r>
      <w:r w:rsidRPr="00F41317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เอื้อต่อการจัดกิจกรรมการเรียนรู้ต่าง ๆ ที่ได้วางแผนไว้</w:t>
      </w:r>
    </w:p>
    <w:p w:rsidR="000504A0" w:rsidRDefault="000504A0" w:rsidP="00E860DD">
      <w:pPr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F41317">
        <w:rPr>
          <w:rFonts w:ascii="TH SarabunPSK" w:eastAsia="Angsana New" w:hAnsi="TH SarabunPSK" w:cs="TH SarabunPSK"/>
          <w:sz w:val="32"/>
          <w:szCs w:val="32"/>
          <w:cs/>
        </w:rPr>
        <w:t>๓</w:t>
      </w:r>
      <w:r w:rsidRPr="00F41317">
        <w:rPr>
          <w:rFonts w:ascii="TH SarabunPSK" w:eastAsia="Arial" w:hAnsi="TH SarabunPSK" w:cs="TH SarabunPSK"/>
          <w:sz w:val="32"/>
          <w:szCs w:val="32"/>
        </w:rPr>
        <w:t>.</w:t>
      </w:r>
      <w:r w:rsidRPr="00F41317"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</w:rPr>
        <w:t>การพัฒนาครู และนักเรียน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แกนน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F41317">
        <w:rPr>
          <w:rFonts w:ascii="TH SarabunPSK" w:eastAsia="Angsana New" w:hAnsi="TH SarabunPSK" w:cs="TH SarabunPSK"/>
          <w:sz w:val="32"/>
          <w:szCs w:val="32"/>
          <w:cs/>
        </w:rPr>
        <w:t>โดยส่งเข้ารับการอบรมความรู้เรื่องเกี่ยวกับยาเสพติดเพื่อไป ขยายผลให้แก่เพื่อนในโรงเรียนต่อไปได้</w:t>
      </w:r>
    </w:p>
    <w:p w:rsidR="00F938D6" w:rsidRPr="00265A64" w:rsidRDefault="00F938D6" w:rsidP="00E860DD">
      <w:pPr>
        <w:spacing w:line="233" w:lineRule="auto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65A64">
        <w:rPr>
          <w:rFonts w:ascii="TH SarabunPSK" w:eastAsia="Angsana New" w:hAnsi="TH SarabunPSK" w:cs="TH SarabunPSK"/>
          <w:sz w:val="32"/>
          <w:szCs w:val="32"/>
          <w:cs/>
        </w:rPr>
        <w:t>๔</w:t>
      </w:r>
      <w:r w:rsidRPr="00265A64">
        <w:rPr>
          <w:rFonts w:ascii="TH SarabunPSK" w:eastAsia="Arial" w:hAnsi="TH SarabunPSK" w:cs="TH SarabunPSK"/>
          <w:sz w:val="32"/>
          <w:szCs w:val="32"/>
        </w:rPr>
        <w:t>.</w:t>
      </w:r>
      <w:r w:rsidRPr="00265A64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การจัดกิจกรรมต่าง ๆ ที่วางตามแผนงานปฏิบัติงานไว้ร่วมกัน โดยมีผู้เรียนเป็นศูนย์กลาง เป็นผู้คอยสนับสนุนให้การดู</w:t>
      </w:r>
      <w:r w:rsidR="000504A0">
        <w:rPr>
          <w:rFonts w:ascii="TH SarabunPSK" w:eastAsia="Angsana New" w:hAnsi="TH SarabunPSK" w:cs="TH SarabunPSK"/>
          <w:sz w:val="32"/>
          <w:szCs w:val="32"/>
          <w:cs/>
        </w:rPr>
        <w:t>แลช่วยเหลือแก่นักเรียนระหว่างท</w:t>
      </w:r>
      <w:r w:rsidR="000504A0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กิจกรรมเป็นหลัก</w:t>
      </w:r>
    </w:p>
    <w:p w:rsidR="00F938D6" w:rsidRPr="00265A64" w:rsidRDefault="00F938D6" w:rsidP="00E860DD">
      <w:pPr>
        <w:spacing w:line="48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265A64" w:rsidRDefault="00F938D6" w:rsidP="00E860DD">
      <w:pPr>
        <w:spacing w:line="0" w:lineRule="atLeast"/>
        <w:ind w:left="720"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65A6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ขั้นการตรวจสอบ</w:t>
      </w:r>
      <w:r w:rsidR="00B939D7">
        <w:rPr>
          <w:rFonts w:ascii="TH SarabunPSK" w:eastAsia="Arial" w:hAnsi="TH SarabunPSK" w:cs="TH SarabunPSK"/>
          <w:b/>
          <w:sz w:val="32"/>
          <w:szCs w:val="32"/>
        </w:rPr>
        <w:t xml:space="preserve"> (</w:t>
      </w:r>
      <w:r w:rsidRPr="00265A64">
        <w:rPr>
          <w:rFonts w:ascii="TH SarabunPSK" w:eastAsia="Arial" w:hAnsi="TH SarabunPSK" w:cs="TH SarabunPSK"/>
          <w:b/>
          <w:sz w:val="32"/>
          <w:szCs w:val="32"/>
        </w:rPr>
        <w:t>C</w:t>
      </w:r>
      <w:r w:rsidRPr="00265A64">
        <w:rPr>
          <w:rFonts w:ascii="TH SarabunPSK" w:eastAsia="Angsana New" w:hAnsi="TH SarabunPSK" w:cs="TH SarabunPSK"/>
          <w:b/>
          <w:sz w:val="32"/>
          <w:szCs w:val="32"/>
        </w:rPr>
        <w:t xml:space="preserve"> </w:t>
      </w:r>
      <w:r w:rsidRPr="00265A64">
        <w:rPr>
          <w:rFonts w:ascii="TH SarabunPSK" w:eastAsia="Arial" w:hAnsi="TH SarabunPSK" w:cs="TH SarabunPSK"/>
          <w:b/>
          <w:sz w:val="32"/>
          <w:szCs w:val="32"/>
        </w:rPr>
        <w:t>:  Check</w:t>
      </w:r>
      <w:r w:rsidRPr="00265A64">
        <w:rPr>
          <w:rFonts w:ascii="TH SarabunPSK" w:eastAsia="Angsana New" w:hAnsi="TH SarabunPSK" w:cs="TH SarabunPSK"/>
          <w:b/>
          <w:sz w:val="32"/>
          <w:szCs w:val="32"/>
        </w:rPr>
        <w:t xml:space="preserve">) 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หมายถึง การตรวจสอบดูว่าเมื่อได้ลงมือปฏิบัติงานตามแผนการ</w:t>
      </w:r>
    </w:p>
    <w:p w:rsidR="00F938D6" w:rsidRPr="00265A64" w:rsidRDefault="00F938D6" w:rsidP="00E860DD">
      <w:pPr>
        <w:spacing w:line="14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265A64" w:rsidRDefault="00F938D6" w:rsidP="00E860DD">
      <w:pPr>
        <w:numPr>
          <w:ilvl w:val="0"/>
          <w:numId w:val="6"/>
        </w:numPr>
        <w:tabs>
          <w:tab w:val="left" w:pos="227"/>
        </w:tabs>
        <w:spacing w:line="233" w:lineRule="auto"/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65A64">
        <w:rPr>
          <w:rFonts w:ascii="TH SarabunPSK" w:eastAsia="Angsana New" w:hAnsi="TH SarabunPSK" w:cs="TH SarabunPSK"/>
          <w:sz w:val="32"/>
          <w:szCs w:val="32"/>
          <w:cs/>
        </w:rPr>
        <w:t>เนินงานที่วางไว้ หรือการแก้ปัญหางานตามแผนงานแล้ว มีผลลัพธ์อย่างไรบ้</w:t>
      </w:r>
      <w:r w:rsidR="000504A0">
        <w:rPr>
          <w:rFonts w:ascii="TH SarabunPSK" w:eastAsia="Angsana New" w:hAnsi="TH SarabunPSK" w:cs="TH SarabunPSK"/>
          <w:sz w:val="32"/>
          <w:szCs w:val="32"/>
          <w:cs/>
        </w:rPr>
        <w:t>าง สภาพปัญหาได้รับการ ตรงตามเป</w:t>
      </w:r>
      <w:r w:rsidR="000504A0">
        <w:rPr>
          <w:rFonts w:ascii="TH SarabunPSK" w:eastAsia="Angsana New" w:hAnsi="TH SarabunPSK" w:cs="TH SarabunPSK" w:hint="cs"/>
          <w:sz w:val="32"/>
          <w:szCs w:val="32"/>
          <w:cs/>
        </w:rPr>
        <w:t>้า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หมายที่สถ</w:t>
      </w:r>
      <w:r w:rsidR="000504A0">
        <w:rPr>
          <w:rFonts w:ascii="TH SarabunPSK" w:eastAsia="Angsana New" w:hAnsi="TH SarabunPSK" w:cs="TH SarabunPSK"/>
          <w:sz w:val="32"/>
          <w:szCs w:val="32"/>
          <w:cs/>
        </w:rPr>
        <w:t>านศึกษาตั้งไว้หรือไม่นั้น ได้ด</w:t>
      </w:r>
      <w:r w:rsidR="000504A0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เนินการดังนี้</w:t>
      </w:r>
    </w:p>
    <w:p w:rsidR="00F938D6" w:rsidRPr="00265A64" w:rsidRDefault="00F938D6" w:rsidP="00E860DD">
      <w:pPr>
        <w:spacing w:line="140" w:lineRule="exact"/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938D6" w:rsidRPr="00265A64" w:rsidRDefault="00F938D6" w:rsidP="00E860DD">
      <w:pPr>
        <w:spacing w:line="249" w:lineRule="auto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65A64">
        <w:rPr>
          <w:rFonts w:ascii="TH SarabunPSK" w:eastAsia="Angsana New" w:hAnsi="TH SarabunPSK" w:cs="TH SarabunPSK"/>
          <w:sz w:val="32"/>
          <w:szCs w:val="32"/>
          <w:cs/>
        </w:rPr>
        <w:t>ติดตาม ประเมินผล วิเคราะห์และอภิปร</w:t>
      </w:r>
      <w:r w:rsidR="00B939D7">
        <w:rPr>
          <w:rFonts w:ascii="TH SarabunPSK" w:eastAsia="Angsana New" w:hAnsi="TH SarabunPSK" w:cs="TH SarabunPSK"/>
          <w:sz w:val="32"/>
          <w:szCs w:val="32"/>
          <w:cs/>
        </w:rPr>
        <w:t>ายผล การน าข้อมูลที่ได้จากการด</w:t>
      </w:r>
      <w:r w:rsidR="00B939D7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เนินกิจกรรมต่าง ๆ มาวิเคราะห์และอภิปราย โดยครูและนักเรียนร่วมมือกัน อภิปรายในรูปแบบของความมีเหตุและผล ผู้เรีย</w:t>
      </w:r>
      <w:r w:rsidR="00B939D7">
        <w:rPr>
          <w:rFonts w:ascii="TH SarabunPSK" w:eastAsia="Angsana New" w:hAnsi="TH SarabunPSK" w:cs="TH SarabunPSK" w:hint="cs"/>
          <w:sz w:val="32"/>
          <w:szCs w:val="32"/>
          <w:cs/>
        </w:rPr>
        <w:t>น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 xml:space="preserve"> สะท้อนสิ่งที่ได้รับหลังจากเข้าร่วมกิจกรรม</w:t>
      </w:r>
    </w:p>
    <w:p w:rsidR="00F938D6" w:rsidRPr="00265A64" w:rsidRDefault="00F938D6" w:rsidP="00E860DD">
      <w:pPr>
        <w:spacing w:line="122" w:lineRule="exact"/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938D6" w:rsidRPr="00265A64" w:rsidRDefault="00B939D7" w:rsidP="00E860DD">
      <w:pPr>
        <w:spacing w:line="228" w:lineRule="auto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ขั้นการด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ำ</w:t>
      </w:r>
      <w:r w:rsidR="00F938D6" w:rsidRPr="00265A6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เนินการให้เหมาะสม</w:t>
      </w:r>
      <w:r w:rsidR="00A953DE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="00A953DE">
        <w:rPr>
          <w:rFonts w:ascii="TH SarabunPSK" w:eastAsia="Angsana New" w:hAnsi="TH SarabunPSK" w:cs="TH SarabunPSK"/>
          <w:b/>
          <w:bCs/>
          <w:sz w:val="32"/>
          <w:szCs w:val="32"/>
        </w:rPr>
        <w:t>(</w:t>
      </w:r>
      <w:r w:rsidR="00F938D6" w:rsidRPr="00265A64">
        <w:rPr>
          <w:rFonts w:ascii="TH SarabunPSK" w:eastAsia="Arial" w:hAnsi="TH SarabunPSK" w:cs="TH SarabunPSK"/>
          <w:b/>
          <w:sz w:val="32"/>
          <w:szCs w:val="32"/>
        </w:rPr>
        <w:t>A</w:t>
      </w:r>
      <w:r w:rsidR="00A953DE">
        <w:rPr>
          <w:rFonts w:ascii="TH SarabunPSK" w:eastAsia="Arial" w:hAnsi="TH SarabunPSK" w:cs="TH SarabunPSK"/>
          <w:b/>
          <w:sz w:val="32"/>
          <w:szCs w:val="32"/>
        </w:rPr>
        <w:t xml:space="preserve"> </w:t>
      </w:r>
      <w:r w:rsidR="00F938D6" w:rsidRPr="00265A64">
        <w:rPr>
          <w:rFonts w:ascii="TH SarabunPSK" w:eastAsia="Arial" w:hAnsi="TH SarabunPSK" w:cs="TH SarabunPSK"/>
          <w:b/>
          <w:sz w:val="32"/>
          <w:szCs w:val="32"/>
        </w:rPr>
        <w:t>:</w:t>
      </w:r>
      <w:r w:rsidR="00A953DE">
        <w:rPr>
          <w:rFonts w:ascii="TH SarabunPSK" w:eastAsia="Arial" w:hAnsi="TH SarabunPSK" w:cs="TH SarabunPSK"/>
          <w:b/>
          <w:sz w:val="32"/>
          <w:szCs w:val="32"/>
        </w:rPr>
        <w:t xml:space="preserve"> </w:t>
      </w:r>
      <w:r w:rsidR="00F938D6" w:rsidRPr="00265A64">
        <w:rPr>
          <w:rFonts w:ascii="TH SarabunPSK" w:eastAsia="Arial" w:hAnsi="TH SarabunPSK" w:cs="TH SarabunPSK"/>
          <w:b/>
          <w:sz w:val="32"/>
          <w:szCs w:val="32"/>
        </w:rPr>
        <w:t>Action</w:t>
      </w:r>
      <w:r w:rsidR="00F938D6" w:rsidRPr="00265A64">
        <w:rPr>
          <w:rFonts w:ascii="TH SarabunPSK" w:eastAsia="Angsana New" w:hAnsi="TH SarabunPSK" w:cs="TH SarabunPSK"/>
          <w:b/>
          <w:sz w:val="32"/>
          <w:szCs w:val="32"/>
        </w:rPr>
        <w:t xml:space="preserve">) </w:t>
      </w:r>
      <w:r>
        <w:rPr>
          <w:rFonts w:ascii="TH SarabunPSK" w:eastAsia="Angsana New" w:hAnsi="TH SarabunPSK" w:cs="TH SarabunPSK"/>
          <w:sz w:val="32"/>
          <w:szCs w:val="32"/>
          <w:cs/>
        </w:rPr>
        <w:t>เป็นการกระท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ภายหลังที่กระบวนการ๓ขั้นตอนตาม</w:t>
      </w:r>
      <w:r w:rsidR="00F938D6" w:rsidRPr="00265A64">
        <w:rPr>
          <w:rFonts w:ascii="TH SarabunPSK" w:eastAsia="Angsana New" w:hAnsi="TH SarabunPSK" w:cs="TH SarabunPSK"/>
          <w:b/>
          <w:sz w:val="32"/>
          <w:szCs w:val="32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</w:rPr>
        <w:t>วงจรได้ด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>
        <w:rPr>
          <w:rFonts w:ascii="TH SarabunPSK" w:eastAsia="Angsana New" w:hAnsi="TH SarabunPSK" w:cs="TH SarabunPSK"/>
          <w:sz w:val="32"/>
          <w:szCs w:val="32"/>
          <w:cs/>
        </w:rPr>
        <w:t>เนินการเสร็จแล้วโดยได้ด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เนินการดังนี้</w:t>
      </w:r>
    </w:p>
    <w:p w:rsidR="00F938D6" w:rsidRPr="00265A64" w:rsidRDefault="00F938D6" w:rsidP="00E860DD">
      <w:pPr>
        <w:spacing w:line="137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265A64" w:rsidRDefault="00F938D6" w:rsidP="00E860DD">
      <w:pPr>
        <w:spacing w:line="224" w:lineRule="auto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65A64">
        <w:rPr>
          <w:rFonts w:ascii="TH SarabunPSK" w:eastAsia="Angsana New" w:hAnsi="TH SarabunPSK" w:cs="TH SarabunPSK"/>
          <w:sz w:val="32"/>
          <w:szCs w:val="32"/>
          <w:cs/>
        </w:rPr>
        <w:t>ร</w:t>
      </w:r>
      <w:r w:rsidR="00B939D7">
        <w:rPr>
          <w:rFonts w:ascii="TH SarabunPSK" w:eastAsia="Angsana New" w:hAnsi="TH SarabunPSK" w:cs="TH SarabunPSK"/>
          <w:sz w:val="32"/>
          <w:szCs w:val="32"/>
          <w:cs/>
        </w:rPr>
        <w:t>่วมกันแลกเปลี่ยนเรียนรู้ แล้วน</w:t>
      </w:r>
      <w:r w:rsidR="00B939D7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มาวิเคราะห์ อภิปรายการท างานให้มีแนวคิด สรุปประเด็นก</w:t>
      </w:r>
      <w:r w:rsidR="00A953DE">
        <w:rPr>
          <w:rFonts w:ascii="TH SarabunPSK" w:eastAsia="Angsana New" w:hAnsi="TH SarabunPSK" w:cs="TH SarabunPSK" w:hint="cs"/>
          <w:sz w:val="32"/>
          <w:szCs w:val="32"/>
          <w:cs/>
        </w:rPr>
        <w:t>ารจัด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 xml:space="preserve"> กิจกรรมให้สอดคล้องกับกลยุทธ์</w:t>
      </w:r>
      <w:r w:rsidR="00A953DE" w:rsidRPr="00A953DE">
        <w:rPr>
          <w:rFonts w:ascii="TH SarabunPSK" w:eastAsia="Arial" w:hAnsi="TH SarabunPSK" w:cs="TH SarabunPSK"/>
          <w:sz w:val="32"/>
          <w:szCs w:val="32"/>
        </w:rPr>
        <w:t xml:space="preserve"> </w:t>
      </w:r>
      <w:r w:rsidR="00A953DE">
        <w:rPr>
          <w:rFonts w:ascii="TH SarabunPSK" w:eastAsia="Arial" w:hAnsi="TH SarabunPSK" w:cs="TH SarabunPSK"/>
          <w:sz w:val="32"/>
          <w:szCs w:val="32"/>
        </w:rPr>
        <w:t>BUACHAROENWITTAYA</w:t>
      </w:r>
      <w:r w:rsidRPr="00265A64">
        <w:rPr>
          <w:rFonts w:ascii="TH SarabunPSK" w:eastAsia="Arial" w:hAnsi="TH SarabunPSK" w:cs="TH SarabunPSK"/>
          <w:sz w:val="32"/>
          <w:szCs w:val="32"/>
        </w:rPr>
        <w:t xml:space="preserve"> Model</w:t>
      </w:r>
      <w:r w:rsidRPr="00265A64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B939D7">
        <w:rPr>
          <w:rFonts w:ascii="TH SarabunPSK" w:eastAsia="Angsana New" w:hAnsi="TH SarabunPSK" w:cs="TH SarabunPSK"/>
          <w:sz w:val="32"/>
          <w:szCs w:val="32"/>
          <w:cs/>
        </w:rPr>
        <w:t>ที่ก</w:t>
      </w:r>
      <w:r w:rsidR="00B939D7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หนดไว้เพื่อให้มีแนวคิดกว</w:t>
      </w:r>
      <w:r w:rsidR="00B939D7">
        <w:rPr>
          <w:rFonts w:ascii="TH SarabunPSK" w:eastAsia="Angsana New" w:hAnsi="TH SarabunPSK" w:cs="TH SarabunPSK"/>
          <w:sz w:val="32"/>
          <w:szCs w:val="32"/>
          <w:cs/>
        </w:rPr>
        <w:t>้างขวาง โดย</w:t>
      </w:r>
      <w:r w:rsidR="00B939D7">
        <w:rPr>
          <w:rFonts w:ascii="TH SarabunPSK" w:eastAsia="Angsana New" w:hAnsi="TH SarabunPSK" w:cs="TH SarabunPSK" w:hint="cs"/>
          <w:sz w:val="32"/>
          <w:szCs w:val="32"/>
          <w:cs/>
        </w:rPr>
        <w:t>นำ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ข้อคิดสิ่งที่ได้เรียนรู้หรือประสบพบเจอนั้น ๆ จะมีความเกี่ยวข้องกับความเ</w:t>
      </w:r>
      <w:r w:rsidR="00A953DE">
        <w:rPr>
          <w:rFonts w:ascii="TH SarabunPSK" w:eastAsia="Angsana New" w:hAnsi="TH SarabunPSK" w:cs="TH SarabunPSK" w:hint="cs"/>
          <w:sz w:val="32"/>
          <w:szCs w:val="32"/>
          <w:cs/>
        </w:rPr>
        <w:t>ป็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น</w:t>
      </w:r>
      <w:r w:rsidR="00A953DE">
        <w:rPr>
          <w:rFonts w:ascii="TH SarabunPSK" w:eastAsia="Angsana New" w:hAnsi="TH SarabunPSK" w:cs="TH SarabunPSK" w:hint="cs"/>
          <w:sz w:val="32"/>
          <w:szCs w:val="32"/>
          <w:cs/>
        </w:rPr>
        <w:t xml:space="preserve">จริงทั้งสิ้น </w:t>
      </w:r>
      <w:r w:rsidR="00A953DE">
        <w:rPr>
          <w:rFonts w:ascii="TH SarabunPSK" w:eastAsia="Angsana New" w:hAnsi="TH SarabunPSK" w:cs="TH SarabunPSK"/>
          <w:sz w:val="32"/>
          <w:szCs w:val="32"/>
          <w:cs/>
        </w:rPr>
        <w:t>เพื่อน</w:t>
      </w:r>
      <w:r w:rsidR="00A953DE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ไป</w:t>
      </w:r>
      <w:r w:rsidRPr="00265A6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ป</w:t>
      </w:r>
      <w:r w:rsidR="00A953DE">
        <w:rPr>
          <w:rFonts w:ascii="TH SarabunPSK" w:eastAsia="Angsana New" w:hAnsi="TH SarabunPSK" w:cs="TH SarabunPSK"/>
          <w:sz w:val="32"/>
          <w:szCs w:val="32"/>
          <w:cs/>
        </w:rPr>
        <w:t>รับการ</w:t>
      </w:r>
      <w:r w:rsidR="00A953DE">
        <w:rPr>
          <w:rFonts w:ascii="TH SarabunPSK" w:eastAsia="Angsana New" w:hAnsi="TH SarabunPSK" w:cs="TH SarabunPSK" w:hint="cs"/>
          <w:sz w:val="32"/>
          <w:szCs w:val="32"/>
          <w:cs/>
        </w:rPr>
        <w:t>ทำงา</w:t>
      </w:r>
      <w:r w:rsidR="00A953DE">
        <w:rPr>
          <w:rFonts w:ascii="TH SarabunPSK" w:eastAsia="Angsana New" w:hAnsi="TH SarabunPSK" w:cs="TH SarabunPSK"/>
          <w:sz w:val="32"/>
          <w:szCs w:val="32"/>
          <w:cs/>
        </w:rPr>
        <w:t>น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ครั้งต่อไปให้มีประสิทธิภาพ</w:t>
      </w:r>
    </w:p>
    <w:p w:rsidR="00F938D6" w:rsidRPr="00265A64" w:rsidRDefault="00F938D6" w:rsidP="00E860DD">
      <w:pPr>
        <w:spacing w:line="19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265A64" w:rsidRDefault="00F938D6" w:rsidP="00E860DD">
      <w:pPr>
        <w:spacing w:line="0" w:lineRule="atLeast"/>
        <w:ind w:left="720" w:right="-23"/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  <w:r w:rsidRPr="00265A6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๓</w:t>
      </w:r>
      <w:r w:rsidRPr="00265A64">
        <w:rPr>
          <w:rFonts w:ascii="TH SarabunPSK" w:eastAsia="Angsana New" w:hAnsi="TH SarabunPSK" w:cs="TH SarabunPSK"/>
          <w:b/>
          <w:sz w:val="32"/>
          <w:szCs w:val="32"/>
        </w:rPr>
        <w:t>.</w:t>
      </w:r>
      <w:r w:rsidR="00A953DE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๓ ประสิทธิภาพของการด</w:t>
      </w:r>
      <w:r w:rsidR="00A953DE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ำ</w:t>
      </w:r>
      <w:r w:rsidRPr="00265A6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เนินงาน</w:t>
      </w:r>
    </w:p>
    <w:p w:rsidR="00F938D6" w:rsidRPr="00265A64" w:rsidRDefault="00F938D6" w:rsidP="00E860DD">
      <w:pPr>
        <w:spacing w:line="274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265A64" w:rsidRDefault="00A953DE" w:rsidP="00E860DD">
      <w:pPr>
        <w:numPr>
          <w:ilvl w:val="1"/>
          <w:numId w:val="7"/>
        </w:numPr>
        <w:tabs>
          <w:tab w:val="left" w:pos="992"/>
        </w:tabs>
        <w:spacing w:line="215" w:lineRule="auto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ในการด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เนินงานกิจกรรมต่าง ๆ ภายใต้กลยุทธ์</w:t>
      </w:r>
      <w:r w:rsidRPr="00A953DE">
        <w:rPr>
          <w:rFonts w:ascii="TH SarabunPSK" w:eastAsia="Arial" w:hAnsi="TH SarabunPSK" w:cs="TH SarabunPSK"/>
          <w:sz w:val="32"/>
          <w:szCs w:val="32"/>
        </w:rPr>
        <w:t xml:space="preserve"> </w:t>
      </w:r>
      <w:r>
        <w:rPr>
          <w:rFonts w:ascii="TH SarabunPSK" w:eastAsia="Arial" w:hAnsi="TH SarabunPSK" w:cs="TH SarabunPSK"/>
          <w:sz w:val="32"/>
          <w:szCs w:val="32"/>
        </w:rPr>
        <w:t>BUACHAROENWITTAYA</w:t>
      </w:r>
      <w:r w:rsidR="00F938D6" w:rsidRPr="00265A64">
        <w:rPr>
          <w:rFonts w:ascii="TH SarabunPSK" w:eastAsia="Arial" w:hAnsi="TH SarabunPSK" w:cs="TH SarabunPSK"/>
          <w:sz w:val="32"/>
          <w:szCs w:val="32"/>
        </w:rPr>
        <w:t xml:space="preserve"> Model</w:t>
      </w:r>
      <w:r w:rsidR="00F938D6" w:rsidRPr="00265A64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นั้นเป็นมาตรก</w:t>
      </w:r>
      <w:r>
        <w:rPr>
          <w:rFonts w:ascii="TH SarabunPSK" w:eastAsia="Angsana New" w:hAnsi="TH SarabunPSK" w:cs="TH SarabunPSK"/>
          <w:sz w:val="32"/>
          <w:szCs w:val="32"/>
          <w:cs/>
        </w:rPr>
        <w:t>ารการ ป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้อ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งกันและแก้ไขปัญหายาเสพติดในสถานศึกษาบรรลุผลตามที่คาดหวัง</w:t>
      </w:r>
    </w:p>
    <w:p w:rsidR="00F938D6" w:rsidRPr="00265A64" w:rsidRDefault="00F938D6" w:rsidP="00E860DD">
      <w:pPr>
        <w:spacing w:line="77" w:lineRule="exact"/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938D6" w:rsidRPr="00A953DE" w:rsidRDefault="00F938D6" w:rsidP="00E860DD">
      <w:pPr>
        <w:spacing w:line="0" w:lineRule="atLeast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65A64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265A64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เป็นการจัดกิจกรรมที่มีความสอดคล้องกับ หลักสูตรสถาน</w:t>
      </w:r>
      <w:r w:rsidR="00A953DE">
        <w:rPr>
          <w:rFonts w:ascii="TH SarabunPSK" w:eastAsia="Angsana New" w:hAnsi="TH SarabunPSK" w:cs="TH SarabunPSK"/>
          <w:sz w:val="32"/>
          <w:szCs w:val="32"/>
          <w:cs/>
        </w:rPr>
        <w:t>ศึกษาขั้นพื้นฐาน ในเรื่องการป</w:t>
      </w:r>
      <w:r w:rsidR="00A953DE">
        <w:rPr>
          <w:rFonts w:ascii="TH SarabunPSK" w:eastAsia="Angsana New" w:hAnsi="TH SarabunPSK" w:cs="TH SarabunPSK" w:hint="cs"/>
          <w:sz w:val="32"/>
          <w:szCs w:val="32"/>
          <w:cs/>
        </w:rPr>
        <w:t>้องก้น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 xml:space="preserve"> และหลีกเลี่ยง ปัจจัยเสี่ยงต่อสุขภาพ อุบัติเหตุ การใช้ยาเสพติด และความรุนแรง ผู้เรียนได้รับป</w:t>
      </w:r>
      <w:r w:rsidR="00A953DE">
        <w:rPr>
          <w:rFonts w:ascii="TH SarabunPSK" w:eastAsia="Angsana New" w:hAnsi="TH SarabunPSK" w:cs="TH SarabunPSK" w:hint="cs"/>
          <w:sz w:val="32"/>
          <w:szCs w:val="32"/>
          <w:cs/>
        </w:rPr>
        <w:t>ระสบการณ์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 xml:space="preserve"> และมีทักษะ</w:t>
      </w:r>
    </w:p>
    <w:p w:rsidR="00F938D6" w:rsidRPr="00265A64" w:rsidRDefault="00F938D6" w:rsidP="00E860DD">
      <w:pPr>
        <w:spacing w:line="215" w:lineRule="auto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65A64">
        <w:rPr>
          <w:rFonts w:ascii="TH SarabunPSK" w:eastAsia="Angsana New" w:hAnsi="TH SarabunPSK" w:cs="TH SarabunPSK"/>
          <w:sz w:val="32"/>
          <w:szCs w:val="32"/>
          <w:cs/>
        </w:rPr>
        <w:t>๓</w:t>
      </w:r>
      <w:r w:rsidRPr="00265A64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="00A953DE">
        <w:rPr>
          <w:rFonts w:ascii="TH SarabunPSK" w:eastAsia="Angsana New" w:hAnsi="TH SarabunPSK" w:cs="TH SarabunPSK"/>
          <w:sz w:val="32"/>
          <w:szCs w:val="32"/>
          <w:cs/>
        </w:rPr>
        <w:t>เป็นการดูแลช่วยเหลือ ป</w:t>
      </w:r>
      <w:r w:rsidR="00A953DE">
        <w:rPr>
          <w:rFonts w:ascii="TH SarabunPSK" w:eastAsia="Angsana New" w:hAnsi="TH SarabunPSK" w:cs="TH SarabunPSK" w:hint="cs"/>
          <w:sz w:val="32"/>
          <w:szCs w:val="32"/>
          <w:cs/>
        </w:rPr>
        <w:t>้อง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กัน แก้ไขปัญหา ไม่ให้นักเรียนไปเกี่ยวข้องกับยา</w:t>
      </w:r>
      <w:r w:rsidR="00A953DE">
        <w:rPr>
          <w:rFonts w:ascii="TH SarabunPSK" w:eastAsia="Angsana New" w:hAnsi="TH SarabunPSK" w:cs="TH SarabunPSK"/>
          <w:sz w:val="32"/>
          <w:szCs w:val="32"/>
          <w:cs/>
        </w:rPr>
        <w:t>เสพติดมีส่วน โดยกา</w:t>
      </w:r>
      <w:r w:rsidR="00A953DE">
        <w:rPr>
          <w:rFonts w:ascii="TH SarabunPSK" w:eastAsia="Angsana New" w:hAnsi="TH SarabunPSK" w:cs="TH SarabunPSK" w:hint="cs"/>
          <w:sz w:val="32"/>
          <w:szCs w:val="32"/>
          <w:cs/>
        </w:rPr>
        <w:t>รมีส่วน</w:t>
      </w:r>
      <w:r w:rsidR="00A953DE">
        <w:rPr>
          <w:rFonts w:ascii="TH SarabunPSK" w:eastAsia="Angsana New" w:hAnsi="TH SarabunPSK" w:cs="TH SarabunPSK"/>
          <w:sz w:val="32"/>
          <w:szCs w:val="32"/>
          <w:cs/>
        </w:rPr>
        <w:t>ร่วมของทุกฝ</w:t>
      </w:r>
      <w:r w:rsidR="00A953DE">
        <w:rPr>
          <w:rFonts w:ascii="TH SarabunPSK" w:eastAsia="Angsana New" w:hAnsi="TH SarabunPSK" w:cs="TH SarabunPSK" w:hint="cs"/>
          <w:sz w:val="32"/>
          <w:szCs w:val="32"/>
          <w:cs/>
        </w:rPr>
        <w:t>่า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ย</w:t>
      </w:r>
    </w:p>
    <w:p w:rsidR="00F938D6" w:rsidRPr="00265A64" w:rsidRDefault="00F938D6" w:rsidP="00E860DD">
      <w:pPr>
        <w:spacing w:line="77" w:lineRule="exact"/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938D6" w:rsidRPr="00265A64" w:rsidRDefault="00F938D6" w:rsidP="00E860DD">
      <w:pPr>
        <w:spacing w:line="215" w:lineRule="auto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65A64">
        <w:rPr>
          <w:rFonts w:ascii="TH SarabunPSK" w:eastAsia="Angsana New" w:hAnsi="TH SarabunPSK" w:cs="TH SarabunPSK"/>
          <w:sz w:val="32"/>
          <w:szCs w:val="32"/>
          <w:cs/>
        </w:rPr>
        <w:t>๔</w:t>
      </w:r>
      <w:r w:rsidRPr="00265A64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เป็นกลยุทธ์ที่มีค</w:t>
      </w:r>
      <w:r w:rsidR="00A953DE">
        <w:rPr>
          <w:rFonts w:ascii="TH SarabunPSK" w:eastAsia="Angsana New" w:hAnsi="TH SarabunPSK" w:cs="TH SarabunPSK"/>
          <w:sz w:val="32"/>
          <w:szCs w:val="32"/>
          <w:cs/>
        </w:rPr>
        <w:t>วามสอดคล้องกับนโยบายรัฐบาลได้ก</w:t>
      </w:r>
      <w:r w:rsidR="00A953DE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หนดให้ปัญหายาเสพติดเป็น</w:t>
      </w:r>
      <w:r w:rsidRPr="00265A64">
        <w:rPr>
          <w:rFonts w:ascii="TH SarabunPSK" w:eastAsia="Angsana New" w:hAnsi="TH SarabunPSK" w:cs="TH SarabunPSK"/>
          <w:sz w:val="32"/>
          <w:szCs w:val="32"/>
        </w:rPr>
        <w:t>“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วาระ แห่งชาติ</w:t>
      </w:r>
      <w:r w:rsidRPr="00265A64">
        <w:rPr>
          <w:rFonts w:ascii="TH SarabunPSK" w:eastAsia="Angsana New" w:hAnsi="TH SarabunPSK" w:cs="TH SarabunPSK"/>
          <w:sz w:val="32"/>
          <w:szCs w:val="32"/>
        </w:rPr>
        <w:t xml:space="preserve">” 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แ</w:t>
      </w:r>
      <w:r w:rsidR="00A953DE">
        <w:rPr>
          <w:rFonts w:ascii="TH SarabunPSK" w:eastAsia="Angsana New" w:hAnsi="TH SarabunPSK" w:cs="TH SarabunPSK"/>
          <w:sz w:val="32"/>
          <w:szCs w:val="32"/>
          <w:cs/>
        </w:rPr>
        <w:t>ละมอบหมายให้กระทรวงศึกษาธิการด</w:t>
      </w:r>
      <w:r w:rsidR="00A953DE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เนินกาสร้างภูมิคุ้มกันและปูองกันยาเสพติดในสถานศึ</w:t>
      </w:r>
      <w:r w:rsidR="00265A64">
        <w:rPr>
          <w:rFonts w:ascii="TH SarabunPSK" w:eastAsia="Angsana New" w:hAnsi="TH SarabunPSK" w:cs="TH SarabunPSK" w:hint="cs"/>
          <w:sz w:val="32"/>
          <w:szCs w:val="32"/>
          <w:cs/>
        </w:rPr>
        <w:t>กษากำหนดม</w:t>
      </w:r>
      <w:r w:rsidR="00265A64">
        <w:rPr>
          <w:rFonts w:ascii="TH SarabunPSK" w:eastAsia="Angsana New" w:hAnsi="TH SarabunPSK" w:cs="TH SarabunPSK"/>
          <w:sz w:val="32"/>
          <w:szCs w:val="32"/>
          <w:cs/>
        </w:rPr>
        <w:t>าตรการป</w:t>
      </w:r>
      <w:r w:rsidR="00265A64">
        <w:rPr>
          <w:rFonts w:ascii="TH SarabunPSK" w:eastAsia="Angsana New" w:hAnsi="TH SarabunPSK" w:cs="TH SarabunPSK" w:hint="cs"/>
          <w:sz w:val="32"/>
          <w:szCs w:val="32"/>
          <w:cs/>
        </w:rPr>
        <w:t>้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องกันเด็กและเยาวชนก่อนวัยเสี่ยงและในช่วงวัยเสี่ยงไม่ให้เข้าไปข้องเกี่ยวกับยาเสพติด เรียนรู้ถึงโทษและพิษภัยของยาเสพติด รู้จักวิธีการหลีกเลี่ยง การปฏิเสธเมื่อมีคนชักชวน และใช้เว</w:t>
      </w:r>
      <w:r w:rsidR="00265A64">
        <w:rPr>
          <w:rFonts w:ascii="TH SarabunPSK" w:eastAsia="Angsana New" w:hAnsi="TH SarabunPSK" w:cs="TH SarabunPSK" w:hint="cs"/>
          <w:sz w:val="32"/>
          <w:szCs w:val="32"/>
          <w:cs/>
        </w:rPr>
        <w:t>ลาว่างให้เป็น</w:t>
      </w:r>
      <w:r w:rsidRPr="00265A64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ประโยชน์เพื่อหลีกเลี่ยงการหมกมุ่นมั่วสุมกับยาเสพติดและอบายมุข</w:t>
      </w: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0916FD" w:rsidRDefault="000916FD" w:rsidP="00E860DD">
      <w:pPr>
        <w:spacing w:line="0" w:lineRule="atLeast"/>
        <w:ind w:right="-23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F938D6" w:rsidRPr="00265A64" w:rsidRDefault="00F938D6" w:rsidP="00E860DD">
      <w:pPr>
        <w:spacing w:line="0" w:lineRule="atLeast"/>
        <w:ind w:right="-23"/>
        <w:jc w:val="center"/>
        <w:rPr>
          <w:rFonts w:ascii="TH SarabunPSK" w:eastAsia="Cordia New" w:hAnsi="TH SarabunPSK" w:cs="TH SarabunPSK"/>
          <w:sz w:val="32"/>
          <w:szCs w:val="14"/>
        </w:rPr>
      </w:pPr>
      <w:r w:rsidRPr="00265A64">
        <w:rPr>
          <w:rFonts w:ascii="TH SarabunPSK" w:eastAsia="Cordia New" w:hAnsi="TH SarabunPSK" w:cs="TH SarabunPSK"/>
          <w:sz w:val="32"/>
          <w:szCs w:val="32"/>
          <w:cs/>
        </w:rPr>
        <w:t>๑๐</w:t>
      </w:r>
    </w:p>
    <w:p w:rsidR="00F938D6" w:rsidRPr="00DF293E" w:rsidRDefault="00F938D6" w:rsidP="00E860DD">
      <w:pPr>
        <w:spacing w:line="228" w:lineRule="auto"/>
        <w:ind w:left="4900" w:right="-23" w:hanging="452"/>
        <w:jc w:val="right"/>
        <w:rPr>
          <w:rFonts w:ascii="TH SarabunPSK" w:eastAsia="Angsana New" w:hAnsi="TH SarabunPSK" w:cs="TH SarabunPSK"/>
          <w:b/>
          <w:sz w:val="30"/>
        </w:rPr>
      </w:pPr>
      <w:bookmarkStart w:id="14" w:name="page14"/>
      <w:bookmarkEnd w:id="14"/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lastRenderedPageBreak/>
        <w:t xml:space="preserve">นวัตกรรมหรือผลการปฏิบัติงานที่เป็นเลิศ </w:t>
      </w:r>
      <w:r w:rsidR="00841FE7">
        <w:rPr>
          <w:rFonts w:ascii="TH SarabunPSK" w:eastAsia="Arial" w:hAnsi="TH SarabunPSK" w:cs="TH SarabunPSK"/>
          <w:b/>
          <w:sz w:val="30"/>
        </w:rPr>
        <w:t>(</w:t>
      </w:r>
      <w:r w:rsidRPr="00DF293E">
        <w:rPr>
          <w:rFonts w:ascii="TH SarabunPSK" w:eastAsia="Arial" w:hAnsi="TH SarabunPSK" w:cs="TH SarabunPSK"/>
          <w:b/>
          <w:sz w:val="30"/>
        </w:rPr>
        <w:t>BEST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rial" w:hAnsi="TH SarabunPSK" w:cs="TH SarabunPSK"/>
          <w:b/>
          <w:sz w:val="30"/>
        </w:rPr>
        <w:t>PRACTICE)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t>โครงการสถานศึกษาสีขาว ปลอดยาเสพติดและอบายมุข</w:t>
      </w:r>
    </w:p>
    <w:p w:rsidR="00F938D6" w:rsidRPr="00DF293E" w:rsidRDefault="00F938D6" w:rsidP="00E860DD">
      <w:pPr>
        <w:spacing w:line="20" w:lineRule="exact"/>
        <w:ind w:right="-23"/>
        <w:rPr>
          <w:rFonts w:ascii="TH SarabunPSK" w:eastAsia="Times New Roman" w:hAnsi="TH SarabunPSK" w:cs="TH SarabunPSK"/>
        </w:rPr>
      </w:pP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769E2EE4" wp14:editId="2D79DEEF">
                <wp:simplePos x="0" y="0"/>
                <wp:positionH relativeFrom="column">
                  <wp:posOffset>-81915</wp:posOffset>
                </wp:positionH>
                <wp:positionV relativeFrom="paragraph">
                  <wp:posOffset>51435</wp:posOffset>
                </wp:positionV>
                <wp:extent cx="6140450" cy="0"/>
                <wp:effectExtent l="13335" t="13335" r="8890" b="5715"/>
                <wp:wrapNone/>
                <wp:docPr id="108" name="ตัวเชื่อมต่อตรง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8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4.05pt" to="47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" strokeweight=".16656mm"/>
            </w:pict>
          </mc:Fallback>
        </mc:AlternateContent>
      </w: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376A4546" wp14:editId="02F06F17">
                <wp:simplePos x="0" y="0"/>
                <wp:positionH relativeFrom="column">
                  <wp:posOffset>6049645</wp:posOffset>
                </wp:positionH>
                <wp:positionV relativeFrom="paragraph">
                  <wp:posOffset>51435</wp:posOffset>
                </wp:positionV>
                <wp:extent cx="581660" cy="0"/>
                <wp:effectExtent l="10795" t="13335" r="7620" b="5715"/>
                <wp:wrapNone/>
                <wp:docPr id="107" name="ตัวเชื่อมต่อตรง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7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35pt,4.05pt" to="522.1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" strokecolor="#943634" strokeweight=".16656mm"/>
            </w:pict>
          </mc:Fallback>
        </mc:AlternateContent>
      </w:r>
    </w:p>
    <w:p w:rsidR="00F938D6" w:rsidRPr="00DF293E" w:rsidRDefault="00F938D6" w:rsidP="00E860DD">
      <w:pPr>
        <w:spacing w:line="257" w:lineRule="exact"/>
        <w:ind w:right="-23"/>
        <w:rPr>
          <w:rFonts w:ascii="TH SarabunPSK" w:eastAsia="Times New Roman" w:hAnsi="TH SarabunPSK" w:cs="TH SarabunPSK"/>
        </w:rPr>
      </w:pPr>
    </w:p>
    <w:p w:rsidR="00A953DE" w:rsidRDefault="00A953DE" w:rsidP="00E860DD">
      <w:pPr>
        <w:spacing w:line="0" w:lineRule="atLeast"/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ความส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>
        <w:rPr>
          <w:rFonts w:ascii="TH SarabunPSK" w:eastAsia="Angsana New" w:hAnsi="TH SarabunPSK" w:cs="TH SarabunPSK"/>
          <w:sz w:val="32"/>
          <w:szCs w:val="32"/>
          <w:cs/>
        </w:rPr>
        <w:t>เร็จจากการด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เนินกิจกรรมภายใต้กลยุทธ์</w:t>
      </w:r>
      <w:r>
        <w:rPr>
          <w:rFonts w:ascii="TH SarabunPSK" w:eastAsia="Arial" w:hAnsi="TH SarabunPSK" w:cs="TH SarabunPSK"/>
          <w:sz w:val="32"/>
          <w:szCs w:val="32"/>
        </w:rPr>
        <w:t xml:space="preserve"> BUACHAROENWITTAYA</w:t>
      </w:r>
      <w:r w:rsidR="00F938D6" w:rsidRPr="00265A64">
        <w:rPr>
          <w:rFonts w:ascii="TH SarabunPSK" w:eastAsia="Arial" w:hAnsi="TH SarabunPSK" w:cs="TH SarabunPSK"/>
          <w:sz w:val="32"/>
          <w:szCs w:val="32"/>
        </w:rPr>
        <w:t xml:space="preserve"> Model</w:t>
      </w:r>
      <w:r w:rsidR="00F938D6" w:rsidRPr="00265A64">
        <w:rPr>
          <w:rFonts w:ascii="TH SarabunPSK" w:eastAsia="Angsana New" w:hAnsi="TH SarabunPSK" w:cs="TH SarabunPSK"/>
          <w:sz w:val="32"/>
          <w:szCs w:val="32"/>
        </w:rPr>
        <w:t xml:space="preserve"> </w:t>
      </w:r>
    </w:p>
    <w:p w:rsidR="00F938D6" w:rsidRPr="00265A64" w:rsidRDefault="00A953DE" w:rsidP="00E860DD">
      <w:pPr>
        <w:spacing w:line="0" w:lineRule="atLeast"/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ของโรงเรียน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บัวเจริญวิทยา</w:t>
      </w:r>
    </w:p>
    <w:p w:rsidR="00F938D6" w:rsidRPr="00265A64" w:rsidRDefault="00F938D6" w:rsidP="00E860DD">
      <w:pPr>
        <w:spacing w:line="259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A953DE" w:rsidRDefault="00F938D6" w:rsidP="00E860DD">
      <w:pPr>
        <w:spacing w:line="0" w:lineRule="atLeast"/>
        <w:ind w:left="720"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65A64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265A64">
        <w:rPr>
          <w:rFonts w:ascii="TH SarabunPSK" w:eastAsia="Arial" w:hAnsi="TH SarabunPSK" w:cs="TH SarabunPSK"/>
          <w:sz w:val="32"/>
          <w:szCs w:val="32"/>
        </w:rPr>
        <w:t>.</w:t>
      </w:r>
      <w:r w:rsidRPr="00265A64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="00A953DE">
        <w:rPr>
          <w:rFonts w:ascii="TH SarabunPSK" w:eastAsia="Angsana New" w:hAnsi="TH SarabunPSK" w:cs="TH SarabunPSK"/>
          <w:sz w:val="32"/>
          <w:szCs w:val="32"/>
          <w:cs/>
        </w:rPr>
        <w:t>ด</w:t>
      </w:r>
      <w:r w:rsidR="00A953DE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265A64">
        <w:rPr>
          <w:rFonts w:ascii="TH SarabunPSK" w:eastAsia="Angsana New" w:hAnsi="TH SarabunPSK" w:cs="TH SarabunPSK"/>
          <w:sz w:val="32"/>
          <w:szCs w:val="32"/>
          <w:cs/>
        </w:rPr>
        <w:t>เนินกิจกรรมปูองกันเฝ</w:t>
      </w:r>
      <w:r w:rsidR="00265A64">
        <w:rPr>
          <w:rFonts w:ascii="TH SarabunPSK" w:eastAsia="Angsana New" w:hAnsi="TH SarabunPSK" w:cs="TH SarabunPSK" w:hint="cs"/>
          <w:sz w:val="32"/>
          <w:szCs w:val="32"/>
          <w:cs/>
        </w:rPr>
        <w:t>้า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ระวังยาเสพติด ในสถานศึกษาอย่างเป็นรูปธรรมและมีความชัดเจน</w:t>
      </w:r>
    </w:p>
    <w:p w:rsidR="00F938D6" w:rsidRPr="00265A64" w:rsidRDefault="00F938D6" w:rsidP="00E860DD">
      <w:pPr>
        <w:numPr>
          <w:ilvl w:val="1"/>
          <w:numId w:val="8"/>
        </w:numPr>
        <w:tabs>
          <w:tab w:val="left" w:pos="1490"/>
        </w:tabs>
        <w:spacing w:before="240" w:line="249" w:lineRule="auto"/>
        <w:ind w:right="-23" w:firstLine="1082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65A64">
        <w:rPr>
          <w:rFonts w:ascii="TH SarabunPSK" w:eastAsia="Angsana New" w:hAnsi="TH SarabunPSK" w:cs="TH SarabunPSK"/>
          <w:sz w:val="32"/>
          <w:szCs w:val="32"/>
          <w:cs/>
        </w:rPr>
        <w:t>จากการที่โรงเรียนและชุมชน ร่วมกันวิเคราะห์สภาพปัจจุบัน ปัญหาและสถานการณ์การ แพร่ระบาดของยาเสพติด ต่างมีความตระหนักและเป็นห่วงซึ่งมีความเห็นร่วมกันว</w:t>
      </w:r>
      <w:r w:rsidR="00A953DE">
        <w:rPr>
          <w:rFonts w:ascii="TH SarabunPSK" w:eastAsia="Angsana New" w:hAnsi="TH SarabunPSK" w:cs="TH SarabunPSK"/>
          <w:sz w:val="32"/>
          <w:szCs w:val="32"/>
          <w:cs/>
        </w:rPr>
        <w:t>่าควรร่วมมือกันทุกวิถีทา เพื่อด</w:t>
      </w:r>
      <w:r w:rsidR="00A953DE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A953DE">
        <w:rPr>
          <w:rFonts w:ascii="TH SarabunPSK" w:eastAsia="Angsana New" w:hAnsi="TH SarabunPSK" w:cs="TH SarabunPSK"/>
          <w:sz w:val="32"/>
          <w:szCs w:val="32"/>
          <w:cs/>
        </w:rPr>
        <w:t>เนินการป</w:t>
      </w:r>
      <w:r w:rsidR="00A953DE">
        <w:rPr>
          <w:rFonts w:ascii="TH SarabunPSK" w:eastAsia="Angsana New" w:hAnsi="TH SarabunPSK" w:cs="TH SarabunPSK" w:hint="cs"/>
          <w:sz w:val="32"/>
          <w:szCs w:val="32"/>
          <w:cs/>
        </w:rPr>
        <w:t>้อ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งกันปัญหาไม่ให้ปัญหายาเสพติดเข้ามาในรั้วโรงเรียนได้</w:t>
      </w:r>
    </w:p>
    <w:p w:rsidR="00F938D6" w:rsidRPr="00265A64" w:rsidRDefault="00F938D6" w:rsidP="00E860DD">
      <w:pPr>
        <w:spacing w:line="123" w:lineRule="exact"/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938D6" w:rsidRPr="00265A64" w:rsidRDefault="00F938D6" w:rsidP="00E860DD">
      <w:pPr>
        <w:spacing w:line="260" w:lineRule="auto"/>
        <w:ind w:right="-23" w:firstLine="1081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65A64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265A64">
        <w:rPr>
          <w:rFonts w:ascii="TH SarabunPSK" w:eastAsia="Angsana New" w:hAnsi="TH SarabunPSK" w:cs="TH SarabunPSK"/>
          <w:sz w:val="32"/>
          <w:szCs w:val="32"/>
        </w:rPr>
        <w:t>.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๒ จากการศึกษาแนวคิดและนโยบายของรัฐบาล ณ ขณะนั้นซึ่งมีความตระหนักในปัญหาภัยยา เสพติดที่จะเข้ามาสู่ส</w:t>
      </w:r>
      <w:r w:rsidR="00A953DE">
        <w:rPr>
          <w:rFonts w:ascii="TH SarabunPSK" w:eastAsia="Angsana New" w:hAnsi="TH SarabunPSK" w:cs="TH SarabunPSK"/>
          <w:sz w:val="32"/>
          <w:szCs w:val="32"/>
          <w:cs/>
        </w:rPr>
        <w:t>ถานศึกษารวมไปถึงเยาวชน นักเรีย</w:t>
      </w:r>
      <w:r w:rsidR="00A953DE">
        <w:rPr>
          <w:rFonts w:ascii="TH SarabunPSK" w:eastAsia="Angsana New" w:hAnsi="TH SarabunPSK" w:cs="TH SarabunPSK" w:hint="cs"/>
          <w:sz w:val="32"/>
          <w:szCs w:val="32"/>
          <w:cs/>
        </w:rPr>
        <w:t>น</w:t>
      </w:r>
      <w:r w:rsidR="00A953DE">
        <w:rPr>
          <w:rFonts w:ascii="TH SarabunPSK" w:eastAsia="Angsana New" w:hAnsi="TH SarabunPSK" w:cs="TH SarabunPSK"/>
          <w:sz w:val="32"/>
          <w:szCs w:val="32"/>
          <w:cs/>
        </w:rPr>
        <w:t>น</w:t>
      </w:r>
      <w:r w:rsidR="00A953DE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ในโรงเรียนนักศึกษ</w:t>
      </w:r>
      <w:r w:rsidR="00A953DE">
        <w:rPr>
          <w:rFonts w:ascii="TH SarabunPSK" w:eastAsia="Angsana New" w:hAnsi="TH SarabunPSK" w:cs="TH SarabunPSK" w:hint="cs"/>
          <w:sz w:val="32"/>
          <w:szCs w:val="32"/>
          <w:cs/>
        </w:rPr>
        <w:t>า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จึงมีนโยบายการสร้าง ภูมิคุ้มกันและปูองกันยา</w:t>
      </w:r>
      <w:r w:rsidR="00A953DE">
        <w:rPr>
          <w:rFonts w:ascii="TH SarabunPSK" w:eastAsia="Angsana New" w:hAnsi="TH SarabunPSK" w:cs="TH SarabunPSK"/>
          <w:sz w:val="32"/>
          <w:szCs w:val="32"/>
          <w:cs/>
        </w:rPr>
        <w:t>เสพติดในสถานศึกษา โดยการจัดท</w:t>
      </w:r>
      <w:r w:rsidR="00A953DE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แผนกลยุทธ</w:t>
      </w:r>
      <w:r w:rsidR="00B17514">
        <w:rPr>
          <w:rFonts w:ascii="TH SarabunPSK" w:eastAsia="Angsana New" w:hAnsi="TH SarabunPSK" w:cs="TH SarabunPSK"/>
          <w:sz w:val="32"/>
          <w:szCs w:val="32"/>
          <w:cs/>
        </w:rPr>
        <w:t>์ในโรงเรียน ซึ่งบ้าน</w:t>
      </w:r>
      <w:r w:rsidR="00B17514">
        <w:rPr>
          <w:rFonts w:ascii="TH SarabunPSK" w:eastAsia="Angsana New" w:hAnsi="TH SarabunPSK" w:cs="TH SarabunPSK" w:hint="cs"/>
          <w:sz w:val="32"/>
          <w:szCs w:val="32"/>
          <w:cs/>
        </w:rPr>
        <w:t>บัวระรมย์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B17514">
        <w:rPr>
          <w:rFonts w:ascii="TH SarabunPSK" w:eastAsia="Angsana New" w:hAnsi="TH SarabunPSK" w:cs="TH SarabunPSK" w:hint="cs"/>
          <w:sz w:val="32"/>
          <w:szCs w:val="32"/>
          <w:cs/>
        </w:rPr>
        <w:t>ไดมี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ความตระหนักร่วมกันของครู ผู้ปกครอง คณะกร</w:t>
      </w:r>
      <w:r w:rsidR="00B17514">
        <w:rPr>
          <w:rFonts w:ascii="TH SarabunPSK" w:eastAsia="Angsana New" w:hAnsi="TH SarabunPSK" w:cs="TH SarabunPSK"/>
          <w:sz w:val="32"/>
          <w:szCs w:val="32"/>
          <w:cs/>
        </w:rPr>
        <w:t>รมการสถานศึกษาต่างสนับสนุนให้น</w:t>
      </w:r>
      <w:r w:rsidR="00B17514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กิจกรรมดังกล่า สนับสนุน และสอดคล้องกับการเรียนรู้เรื่องยาเสพติดอย่างเท่ากัน</w:t>
      </w:r>
    </w:p>
    <w:p w:rsidR="00F938D6" w:rsidRPr="00265A64" w:rsidRDefault="00F938D6" w:rsidP="00E860DD">
      <w:pPr>
        <w:spacing w:line="28" w:lineRule="exact"/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938D6" w:rsidRPr="00265A64" w:rsidRDefault="00F938D6" w:rsidP="00E860DD">
      <w:pPr>
        <w:spacing w:line="0" w:lineRule="atLeast"/>
        <w:ind w:left="1140"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65A64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265A64">
        <w:rPr>
          <w:rFonts w:ascii="TH SarabunPSK" w:eastAsia="Angsana New" w:hAnsi="TH SarabunPSK" w:cs="TH SarabunPSK"/>
          <w:sz w:val="32"/>
          <w:szCs w:val="32"/>
        </w:rPr>
        <w:t>.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๓ จากมติในที่ประชุมของโรงเรียนและชุม</w:t>
      </w:r>
      <w:r w:rsidR="00B17514">
        <w:rPr>
          <w:rFonts w:ascii="TH SarabunPSK" w:eastAsia="Angsana New" w:hAnsi="TH SarabunPSK" w:cs="TH SarabunPSK"/>
          <w:sz w:val="32"/>
          <w:szCs w:val="32"/>
          <w:cs/>
        </w:rPr>
        <w:t>ชน ผู้บริหารสถานศึกษา และครู น</w:t>
      </w:r>
      <w:r w:rsidR="00B17514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นโยบายสู่ก</w:t>
      </w:r>
      <w:r w:rsidR="00B17514">
        <w:rPr>
          <w:rFonts w:ascii="TH SarabunPSK" w:eastAsia="Angsana New" w:hAnsi="TH SarabunPSK" w:cs="TH SarabunPSK" w:hint="cs"/>
          <w:sz w:val="32"/>
          <w:szCs w:val="32"/>
          <w:cs/>
        </w:rPr>
        <w:t>าร</w:t>
      </w:r>
    </w:p>
    <w:p w:rsidR="00F938D6" w:rsidRPr="00265A64" w:rsidRDefault="00F938D6" w:rsidP="00E860DD">
      <w:pPr>
        <w:spacing w:line="137" w:lineRule="exact"/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938D6" w:rsidRPr="00265A64" w:rsidRDefault="00B17514" w:rsidP="00E860DD">
      <w:pPr>
        <w:tabs>
          <w:tab w:val="left" w:pos="257"/>
        </w:tabs>
        <w:spacing w:line="249" w:lineRule="auto"/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นำ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ไปปฏิบัติโ</w:t>
      </w:r>
      <w:r>
        <w:rPr>
          <w:rFonts w:ascii="TH SarabunPSK" w:eastAsia="Angsana New" w:hAnsi="TH SarabunPSK" w:cs="TH SarabunPSK"/>
          <w:sz w:val="32"/>
          <w:szCs w:val="32"/>
          <w:cs/>
        </w:rPr>
        <w:t>ดยแต่งตั้งคณะผู้รับผิดชอบ คณะท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>
        <w:rPr>
          <w:rFonts w:ascii="TH SarabunPSK" w:eastAsia="Angsana New" w:hAnsi="TH SarabunPSK" w:cs="TH SarabunPSK"/>
          <w:sz w:val="32"/>
          <w:szCs w:val="32"/>
          <w:cs/>
        </w:rPr>
        <w:t>งาน มอบหมายนโยบาย จัดท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แผนปฏิบัติงาน จั</w:t>
      </w:r>
      <w:r>
        <w:rPr>
          <w:rFonts w:ascii="TH SarabunPSK" w:eastAsia="Angsana New" w:hAnsi="TH SarabunPSK" w:cs="TH SarabunPSK"/>
          <w:sz w:val="32"/>
          <w:szCs w:val="32"/>
          <w:cs/>
        </w:rPr>
        <w:t>ด ติดตาม ประเมินผล สรุปรายงานน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>
        <w:rPr>
          <w:rFonts w:ascii="TH SarabunPSK" w:eastAsia="Angsana New" w:hAnsi="TH SarabunPSK" w:cs="TH SarabunPSK"/>
          <w:sz w:val="32"/>
          <w:szCs w:val="32"/>
          <w:cs/>
        </w:rPr>
        <w:t>เสนอตามล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ดับ สนับสนุนเรื่องของงบประมาณ พร้อมทั้งเสนอแนะปัญหา และอุปสรรคเพื่อน าไปสู่การแก้ไขและพัฒนาโครงการสถานศึกษาสีขาวฯ ภายใต้กลยุทธ์</w:t>
      </w:r>
      <w:r>
        <w:rPr>
          <w:rFonts w:ascii="TH SarabunPSK" w:eastAsia="Arial" w:hAnsi="TH SarabunPSK" w:cs="TH SarabunPSK"/>
          <w:sz w:val="32"/>
          <w:szCs w:val="32"/>
        </w:rPr>
        <w:t xml:space="preserve">  BUACHAROENWITTAYA</w:t>
      </w:r>
    </w:p>
    <w:p w:rsidR="00F938D6" w:rsidRPr="00265A64" w:rsidRDefault="00F938D6" w:rsidP="00E860DD">
      <w:pPr>
        <w:spacing w:line="108" w:lineRule="exact"/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938D6" w:rsidRPr="00265A64" w:rsidRDefault="00F938D6" w:rsidP="00E860DD">
      <w:pPr>
        <w:spacing w:line="0" w:lineRule="atLeast"/>
        <w:ind w:right="-23"/>
        <w:jc w:val="thaiDistribute"/>
        <w:rPr>
          <w:rFonts w:ascii="TH SarabunPSK" w:eastAsia="Arial" w:hAnsi="TH SarabunPSK" w:cs="TH SarabunPSK"/>
          <w:sz w:val="32"/>
          <w:szCs w:val="32"/>
        </w:rPr>
      </w:pPr>
      <w:r w:rsidRPr="00265A64">
        <w:rPr>
          <w:rFonts w:ascii="TH SarabunPSK" w:eastAsia="Arial" w:hAnsi="TH SarabunPSK" w:cs="TH SarabunPSK"/>
          <w:sz w:val="32"/>
          <w:szCs w:val="32"/>
        </w:rPr>
        <w:t>Model</w:t>
      </w:r>
    </w:p>
    <w:p w:rsidR="00F938D6" w:rsidRPr="00265A64" w:rsidRDefault="00F938D6" w:rsidP="00E860DD">
      <w:pPr>
        <w:spacing w:line="137" w:lineRule="exact"/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938D6" w:rsidRPr="00265A64" w:rsidRDefault="00F938D6" w:rsidP="00E860DD">
      <w:pPr>
        <w:spacing w:line="233" w:lineRule="auto"/>
        <w:ind w:right="-23" w:firstLine="1131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65A64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265A64">
        <w:rPr>
          <w:rFonts w:ascii="TH SarabunPSK" w:eastAsia="Angsana New" w:hAnsi="TH SarabunPSK" w:cs="TH SarabunPSK"/>
          <w:sz w:val="32"/>
          <w:szCs w:val="32"/>
        </w:rPr>
        <w:t>.</w:t>
      </w:r>
      <w:r w:rsidR="00B17514">
        <w:rPr>
          <w:rFonts w:ascii="TH SarabunPSK" w:eastAsia="Angsana New" w:hAnsi="TH SarabunPSK" w:cs="TH SarabunPSK"/>
          <w:sz w:val="32"/>
          <w:szCs w:val="32"/>
          <w:cs/>
        </w:rPr>
        <w:t>๔ ครูด</w:t>
      </w:r>
      <w:r w:rsidR="00B17514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B17514">
        <w:rPr>
          <w:rFonts w:ascii="TH SarabunPSK" w:eastAsia="Angsana New" w:hAnsi="TH SarabunPSK" w:cs="TH SarabunPSK"/>
          <w:sz w:val="32"/>
          <w:szCs w:val="32"/>
          <w:cs/>
        </w:rPr>
        <w:t>เนินการก</w:t>
      </w:r>
      <w:r w:rsidR="00B17514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B17514">
        <w:rPr>
          <w:rFonts w:ascii="TH SarabunPSK" w:eastAsia="Angsana New" w:hAnsi="TH SarabunPSK" w:cs="TH SarabunPSK"/>
          <w:sz w:val="32"/>
          <w:szCs w:val="32"/>
          <w:cs/>
        </w:rPr>
        <w:t>หนดตัวผู้ด</w:t>
      </w:r>
      <w:r w:rsidR="00B17514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B17514">
        <w:rPr>
          <w:rFonts w:ascii="TH SarabunPSK" w:eastAsia="Angsana New" w:hAnsi="TH SarabunPSK" w:cs="TH SarabunPSK"/>
          <w:sz w:val="32"/>
          <w:szCs w:val="32"/>
          <w:cs/>
        </w:rPr>
        <w:t>เนินงานกิจกรรมต่าง ๆ ด</w:t>
      </w:r>
      <w:r w:rsidR="00B17514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เนินการจัดสถานที่ที่เ</w:t>
      </w:r>
      <w:r w:rsidR="00B17514">
        <w:rPr>
          <w:rFonts w:ascii="TH SarabunPSK" w:eastAsia="Angsana New" w:hAnsi="TH SarabunPSK" w:cs="TH SarabunPSK"/>
          <w:sz w:val="32"/>
          <w:szCs w:val="32"/>
          <w:cs/>
        </w:rPr>
        <w:t>อ เรียนรู้โดยให้มีความเหมาะสมส</w:t>
      </w:r>
      <w:r w:rsidR="00B17514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หรับกิจกรรม</w:t>
      </w:r>
    </w:p>
    <w:p w:rsidR="00F938D6" w:rsidRPr="00265A64" w:rsidRDefault="00F938D6" w:rsidP="00E860DD">
      <w:pPr>
        <w:spacing w:line="140" w:lineRule="exact"/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938D6" w:rsidRPr="00265A64" w:rsidRDefault="00F938D6" w:rsidP="00E860DD">
      <w:pPr>
        <w:spacing w:line="256" w:lineRule="auto"/>
        <w:ind w:right="-23" w:firstLine="1131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65A64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265A64">
        <w:rPr>
          <w:rFonts w:ascii="TH SarabunPSK" w:eastAsia="Angsana New" w:hAnsi="TH SarabunPSK" w:cs="TH SarabunPSK"/>
          <w:sz w:val="32"/>
          <w:szCs w:val="32"/>
        </w:rPr>
        <w:t>.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 xml:space="preserve">๕ </w:t>
      </w:r>
      <w:r w:rsidR="00B17514">
        <w:rPr>
          <w:rFonts w:ascii="TH SarabunPSK" w:eastAsia="Angsana New" w:hAnsi="TH SarabunPSK" w:cs="TH SarabunPSK"/>
          <w:sz w:val="32"/>
          <w:szCs w:val="32"/>
          <w:cs/>
        </w:rPr>
        <w:t>เกิดการพัฒนารู</w:t>
      </w:r>
      <w:r w:rsidR="00D75BB8">
        <w:rPr>
          <w:rFonts w:ascii="TH SarabunPSK" w:eastAsia="Angsana New" w:hAnsi="TH SarabunPSK" w:cs="TH SarabunPSK" w:hint="cs"/>
          <w:sz w:val="32"/>
          <w:szCs w:val="32"/>
          <w:cs/>
        </w:rPr>
        <w:t>้</w:t>
      </w:r>
      <w:r w:rsidR="00B17514">
        <w:rPr>
          <w:rFonts w:ascii="TH SarabunPSK" w:eastAsia="Angsana New" w:hAnsi="TH SarabunPSK" w:cs="TH SarabunPSK"/>
          <w:sz w:val="32"/>
          <w:szCs w:val="32"/>
          <w:cs/>
        </w:rPr>
        <w:t xml:space="preserve"> และนักเรียนแกนน</w:t>
      </w:r>
      <w:r w:rsidR="00B17514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โดยการส่งอบรมรับความรู้เรื่องเ</w:t>
      </w:r>
      <w:r w:rsidR="007F15D8">
        <w:rPr>
          <w:rFonts w:ascii="TH SarabunPSK" w:eastAsia="Angsana New" w:hAnsi="TH SarabunPSK" w:cs="TH SarabunPSK"/>
          <w:sz w:val="32"/>
          <w:szCs w:val="32"/>
          <w:cs/>
        </w:rPr>
        <w:t>กี่ยวกับยาเสพติ ด</w:t>
      </w:r>
      <w:r w:rsidR="007F15D8">
        <w:rPr>
          <w:rFonts w:ascii="TH SarabunPSK" w:eastAsia="Angsana New" w:hAnsi="TH SarabunPSK" w:cs="TH SarabunPSK" w:hint="cs"/>
          <w:sz w:val="32"/>
          <w:szCs w:val="32"/>
          <w:cs/>
        </w:rPr>
        <w:t>ำเนิ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นกิจกรรมในโรงเรียน โดยนักเรียนได้เรียนรู้การปฏิบัต</w:t>
      </w:r>
      <w:r w:rsidR="00B17514">
        <w:rPr>
          <w:rFonts w:ascii="TH SarabunPSK" w:eastAsia="Angsana New" w:hAnsi="TH SarabunPSK" w:cs="TH SarabunPSK"/>
          <w:sz w:val="32"/>
          <w:szCs w:val="32"/>
          <w:cs/>
        </w:rPr>
        <w:t>ิหน้าที่ อย่างถูกต้องและเข้มแข็</w:t>
      </w:r>
      <w:r w:rsidR="00B17514">
        <w:rPr>
          <w:rFonts w:ascii="TH SarabunPSK" w:eastAsia="Angsana New" w:hAnsi="TH SarabunPSK" w:cs="TH SarabunPSK" w:hint="cs"/>
          <w:sz w:val="32"/>
          <w:szCs w:val="32"/>
          <w:cs/>
        </w:rPr>
        <w:t>ง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ปฏิบัติงานด้วยความมั่นใจได้เป็นอย่างดี จากการจัดอบรมและให้คว</w:t>
      </w:r>
      <w:r w:rsidR="00B17514">
        <w:rPr>
          <w:rFonts w:ascii="TH SarabunPSK" w:eastAsia="Angsana New" w:hAnsi="TH SarabunPSK" w:cs="TH SarabunPSK" w:hint="cs"/>
          <w:sz w:val="32"/>
          <w:szCs w:val="32"/>
          <w:cs/>
        </w:rPr>
        <w:t>ามรู้นั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กเรียน</w:t>
      </w:r>
      <w:r w:rsidR="00B17514">
        <w:rPr>
          <w:rFonts w:ascii="TH SarabunPSK" w:eastAsia="Angsana New" w:hAnsi="TH SarabunPSK" w:cs="TH SarabunPSK"/>
          <w:sz w:val="32"/>
          <w:szCs w:val="32"/>
          <w:cs/>
        </w:rPr>
        <w:t>ในการปฏิบัติกิจกรรมสามาร</w:t>
      </w:r>
      <w:r w:rsidR="00B17514">
        <w:rPr>
          <w:rFonts w:ascii="TH SarabunPSK" w:eastAsia="Angsana New" w:hAnsi="TH SarabunPSK" w:cs="TH SarabunPSK" w:hint="cs"/>
          <w:sz w:val="32"/>
          <w:szCs w:val="32"/>
          <w:cs/>
        </w:rPr>
        <w:t>ถ</w:t>
      </w:r>
      <w:r w:rsidR="00B17514">
        <w:rPr>
          <w:rFonts w:ascii="TH SarabunPSK" w:eastAsia="Angsana New" w:hAnsi="TH SarabunPSK" w:cs="TH SarabunPSK"/>
          <w:sz w:val="32"/>
          <w:szCs w:val="32"/>
          <w:cs/>
        </w:rPr>
        <w:t>เผยแพร่ความรู้ได้ด้วยตนเอง ทำ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ให้ผู้เ</w:t>
      </w:r>
      <w:r w:rsidR="00265A64" w:rsidRPr="00265A64">
        <w:rPr>
          <w:rFonts w:ascii="TH SarabunPSK" w:eastAsia="Angsana New" w:hAnsi="TH SarabunPSK" w:cs="TH SarabunPSK"/>
          <w:sz w:val="32"/>
          <w:szCs w:val="32"/>
          <w:cs/>
        </w:rPr>
        <w:t>รียนปฏิบัติงานได้เข้มแข็ง ตรงเป</w:t>
      </w:r>
      <w:r w:rsidR="00D75BB8">
        <w:rPr>
          <w:rFonts w:ascii="TH SarabunPSK" w:eastAsia="Angsana New" w:hAnsi="TH SarabunPSK" w:cs="TH SarabunPSK" w:hint="cs"/>
          <w:sz w:val="32"/>
          <w:szCs w:val="32"/>
          <w:cs/>
        </w:rPr>
        <w:t>้า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หมายและวัตถุประสงค์ที่</w:t>
      </w:r>
    </w:p>
    <w:p w:rsidR="00F938D6" w:rsidRPr="00265A64" w:rsidRDefault="00F938D6" w:rsidP="00E860DD">
      <w:pPr>
        <w:spacing w:line="33" w:lineRule="exact"/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938D6" w:rsidRPr="00265A64" w:rsidRDefault="00F938D6" w:rsidP="00E860DD">
      <w:pPr>
        <w:spacing w:line="0" w:lineRule="atLeast"/>
        <w:ind w:left="1060"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65A64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265A64">
        <w:rPr>
          <w:rFonts w:ascii="TH SarabunPSK" w:eastAsia="Angsana New" w:hAnsi="TH SarabunPSK" w:cs="TH SarabunPSK"/>
          <w:sz w:val="32"/>
          <w:szCs w:val="32"/>
        </w:rPr>
        <w:t>.</w:t>
      </w:r>
      <w:r w:rsidR="00B17514">
        <w:rPr>
          <w:rFonts w:ascii="TH SarabunPSK" w:eastAsia="Angsana New" w:hAnsi="TH SarabunPSK" w:cs="TH SarabunPSK"/>
          <w:sz w:val="32"/>
          <w:szCs w:val="32"/>
          <w:cs/>
        </w:rPr>
        <w:t>๖ นักเรียนที่ด</w:t>
      </w:r>
      <w:r w:rsidR="00B17514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เนินกิจกรรมด้วยตนเองโดยที่ครูเปิดโอกาสให้นักเรียนได้ใช้ความสามารถ</w:t>
      </w:r>
    </w:p>
    <w:p w:rsidR="00F938D6" w:rsidRPr="00265A64" w:rsidRDefault="00F938D6" w:rsidP="00E860DD">
      <w:pPr>
        <w:spacing w:line="233" w:lineRule="auto"/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65A64">
        <w:rPr>
          <w:rFonts w:ascii="TH SarabunPSK" w:eastAsia="Angsana New" w:hAnsi="TH SarabunPSK" w:cs="TH SarabunPSK"/>
          <w:sz w:val="32"/>
          <w:szCs w:val="32"/>
          <w:cs/>
        </w:rPr>
        <w:t>กล้าแสดงออกด้วยตนเองเต็มที่</w:t>
      </w:r>
      <w:r w:rsidR="00B17514">
        <w:rPr>
          <w:rFonts w:ascii="TH SarabunPSK" w:eastAsia="Angsana New" w:hAnsi="TH SarabunPSK" w:cs="TH SarabunPSK" w:hint="cs"/>
          <w:sz w:val="32"/>
          <w:szCs w:val="32"/>
          <w:cs/>
        </w:rPr>
        <w:t xml:space="preserve"> หากมี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ปัญหาระหว่างด</w:t>
      </w:r>
      <w:r w:rsidR="00B17514">
        <w:rPr>
          <w:rFonts w:ascii="TH SarabunPSK" w:eastAsia="Angsana New" w:hAnsi="TH SarabunPSK" w:cs="TH SarabunPSK" w:hint="cs"/>
          <w:sz w:val="32"/>
          <w:szCs w:val="32"/>
          <w:cs/>
        </w:rPr>
        <w:t>ำเนิน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 xml:space="preserve">กิจกรรม ครูเป็นผู้คอยช่วยเหลือ และมีส่วนร่วม </w:t>
      </w:r>
      <w:r w:rsidR="00B17514">
        <w:rPr>
          <w:rFonts w:ascii="TH SarabunPSK" w:eastAsia="Angsana New" w:hAnsi="TH SarabunPSK" w:cs="TH SarabunPSK"/>
          <w:sz w:val="32"/>
          <w:szCs w:val="32"/>
          <w:cs/>
        </w:rPr>
        <w:t>การแก้ไขสถานการณ์ เพื่อให้การด</w:t>
      </w:r>
      <w:r w:rsidR="00B17514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เนินงานเป็นไปด้วยความราบรื่น</w:t>
      </w:r>
    </w:p>
    <w:p w:rsidR="00F938D6" w:rsidRPr="00DF293E" w:rsidRDefault="00F938D6" w:rsidP="00E860DD">
      <w:pPr>
        <w:spacing w:line="200" w:lineRule="exact"/>
        <w:ind w:right="-23"/>
        <w:jc w:val="thaiDistribute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jc w:val="thaiDistribute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0916FD" w:rsidRDefault="000916FD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95" w:lineRule="exact"/>
        <w:ind w:right="-23"/>
        <w:rPr>
          <w:rFonts w:ascii="TH SarabunPSK" w:eastAsia="Times New Roman" w:hAnsi="TH SarabunPSK" w:cs="TH SarabunPSK"/>
        </w:rPr>
      </w:pPr>
    </w:p>
    <w:p w:rsidR="00F938D6" w:rsidRPr="00265A64" w:rsidRDefault="00F938D6" w:rsidP="00E860DD">
      <w:pPr>
        <w:spacing w:line="0" w:lineRule="atLeast"/>
        <w:ind w:left="4300" w:right="-23"/>
        <w:rPr>
          <w:rFonts w:ascii="TH SarabunPSK" w:eastAsia="Cordia New" w:hAnsi="TH SarabunPSK" w:cs="TH SarabunPSK"/>
          <w:sz w:val="32"/>
          <w:szCs w:val="14"/>
        </w:rPr>
      </w:pPr>
      <w:r w:rsidRPr="00265A64">
        <w:rPr>
          <w:rFonts w:ascii="TH SarabunPSK" w:eastAsia="Cordia New" w:hAnsi="TH SarabunPSK" w:cs="TH SarabunPSK"/>
          <w:sz w:val="32"/>
          <w:szCs w:val="32"/>
          <w:cs/>
        </w:rPr>
        <w:t>๑๑</w:t>
      </w:r>
    </w:p>
    <w:p w:rsidR="00F938D6" w:rsidRPr="00DF293E" w:rsidRDefault="00F938D6" w:rsidP="00E860DD">
      <w:pPr>
        <w:spacing w:line="228" w:lineRule="auto"/>
        <w:ind w:left="4900" w:right="-23" w:hanging="452"/>
        <w:jc w:val="right"/>
        <w:rPr>
          <w:rFonts w:ascii="TH SarabunPSK" w:eastAsia="Angsana New" w:hAnsi="TH SarabunPSK" w:cs="TH SarabunPSK"/>
          <w:b/>
          <w:sz w:val="30"/>
        </w:rPr>
      </w:pPr>
      <w:bookmarkStart w:id="15" w:name="page15"/>
      <w:bookmarkEnd w:id="15"/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lastRenderedPageBreak/>
        <w:t xml:space="preserve">นวัตกรรมหรือผลการปฏิบัติงานที่เป็นเลิศ </w:t>
      </w:r>
      <w:r w:rsidR="00841FE7">
        <w:rPr>
          <w:rFonts w:ascii="TH SarabunPSK" w:eastAsia="Arial" w:hAnsi="TH SarabunPSK" w:cs="TH SarabunPSK"/>
          <w:b/>
          <w:sz w:val="30"/>
        </w:rPr>
        <w:t>(</w:t>
      </w:r>
      <w:r w:rsidRPr="00DF293E">
        <w:rPr>
          <w:rFonts w:ascii="TH SarabunPSK" w:eastAsia="Arial" w:hAnsi="TH SarabunPSK" w:cs="TH SarabunPSK"/>
          <w:b/>
          <w:sz w:val="30"/>
        </w:rPr>
        <w:t>BEST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rial" w:hAnsi="TH SarabunPSK" w:cs="TH SarabunPSK"/>
          <w:b/>
          <w:sz w:val="30"/>
        </w:rPr>
        <w:t>PRACTICE)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t>โครงการสถานศึกษาสีขาว ปลอดยาเสพติดและอบายมุข</w:t>
      </w:r>
    </w:p>
    <w:p w:rsidR="00F938D6" w:rsidRPr="00DF293E" w:rsidRDefault="00F938D6" w:rsidP="00E860DD">
      <w:pPr>
        <w:spacing w:line="20" w:lineRule="exact"/>
        <w:ind w:right="-23"/>
        <w:rPr>
          <w:rFonts w:ascii="TH SarabunPSK" w:eastAsia="Times New Roman" w:hAnsi="TH SarabunPSK" w:cs="TH SarabunPSK"/>
        </w:rPr>
      </w:pP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5CE284F8" wp14:editId="79140019">
                <wp:simplePos x="0" y="0"/>
                <wp:positionH relativeFrom="column">
                  <wp:posOffset>-81915</wp:posOffset>
                </wp:positionH>
                <wp:positionV relativeFrom="paragraph">
                  <wp:posOffset>51435</wp:posOffset>
                </wp:positionV>
                <wp:extent cx="6140450" cy="0"/>
                <wp:effectExtent l="13335" t="13335" r="8890" b="5715"/>
                <wp:wrapNone/>
                <wp:docPr id="104" name="ตัวเชื่อมต่อตรง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4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4.05pt" to="47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" strokeweight=".16656mm"/>
            </w:pict>
          </mc:Fallback>
        </mc:AlternateContent>
      </w:r>
    </w:p>
    <w:p w:rsidR="00F938D6" w:rsidRPr="00DF293E" w:rsidRDefault="00F938D6" w:rsidP="00E860DD">
      <w:pPr>
        <w:spacing w:line="338" w:lineRule="exact"/>
        <w:ind w:right="-23"/>
        <w:rPr>
          <w:rFonts w:ascii="TH SarabunPSK" w:eastAsia="Times New Roman" w:hAnsi="TH SarabunPSK" w:cs="TH SarabunPSK"/>
        </w:rPr>
      </w:pPr>
    </w:p>
    <w:p w:rsidR="00B17514" w:rsidRDefault="00884F16" w:rsidP="00E860DD">
      <w:pPr>
        <w:spacing w:line="257" w:lineRule="auto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="00F938D6" w:rsidRPr="00265A64">
        <w:rPr>
          <w:rFonts w:ascii="TH SarabunPSK" w:eastAsia="Angsana New" w:hAnsi="TH SarabunPSK" w:cs="TH SarabunPSK"/>
          <w:sz w:val="32"/>
          <w:szCs w:val="32"/>
        </w:rPr>
        <w:t>.</w:t>
      </w:r>
      <w:r w:rsidR="00B17514">
        <w:rPr>
          <w:rFonts w:ascii="TH SarabunPSK" w:eastAsia="Angsana New" w:hAnsi="TH SarabunPSK" w:cs="TH SarabunPSK"/>
          <w:sz w:val="32"/>
          <w:szCs w:val="32"/>
          <w:cs/>
        </w:rPr>
        <w:t xml:space="preserve">๗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B17514">
        <w:rPr>
          <w:rFonts w:ascii="TH SarabunPSK" w:eastAsia="Angsana New" w:hAnsi="TH SarabunPSK" w:cs="TH SarabunPSK"/>
          <w:sz w:val="32"/>
          <w:szCs w:val="32"/>
          <w:cs/>
        </w:rPr>
        <w:t>ในการดำ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เนินกิจกรรม จะมีการติดตาม</w:t>
      </w:r>
      <w:r w:rsidR="00B17514">
        <w:rPr>
          <w:rFonts w:ascii="TH SarabunPSK" w:eastAsia="Angsana New" w:hAnsi="TH SarabunPSK" w:cs="TH SarabunPSK"/>
          <w:sz w:val="32"/>
          <w:szCs w:val="32"/>
          <w:cs/>
        </w:rPr>
        <w:t>ประเมินผล ก่อน ระหว่างและหลังด</w:t>
      </w:r>
      <w:r w:rsidR="00B17514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B17514">
        <w:rPr>
          <w:rFonts w:ascii="TH SarabunPSK" w:eastAsia="Angsana New" w:hAnsi="TH SarabunPSK" w:cs="TH SarabunPSK"/>
          <w:sz w:val="32"/>
          <w:szCs w:val="32"/>
          <w:cs/>
        </w:rPr>
        <w:t>เนินกิจกรรม แล้วน</w:t>
      </w:r>
      <w:r w:rsidR="00B17514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ผลที่ได้มาวิเคราะห์และอภิปรายผลโดยการนข้อมูลที่ได้จากการปฏิบัติกิจกรรม โดยมีครูและนักเรีย</w:t>
      </w:r>
      <w:r w:rsidR="00B17514">
        <w:rPr>
          <w:rFonts w:ascii="TH SarabunPSK" w:eastAsia="Angsana New" w:hAnsi="TH SarabunPSK" w:cs="TH SarabunPSK" w:hint="cs"/>
          <w:sz w:val="32"/>
          <w:szCs w:val="32"/>
          <w:cs/>
        </w:rPr>
        <w:t>น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 xml:space="preserve"> ร</w:t>
      </w:r>
      <w:r w:rsidR="00B17514">
        <w:rPr>
          <w:rFonts w:ascii="TH SarabunPSK" w:eastAsia="Angsana New" w:hAnsi="TH SarabunPSK" w:cs="TH SarabunPSK"/>
          <w:sz w:val="32"/>
          <w:szCs w:val="32"/>
          <w:cs/>
        </w:rPr>
        <w:t>่วมกันอภิปรายอย่างมีเหตุแลผล ท</w:t>
      </w:r>
      <w:r w:rsidR="00B17514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ให้นักเรียนได้รับความรู้ มีเจตคติที่ดี และความตั้งใจในการป</w:t>
      </w:r>
      <w:r w:rsidR="00B17514">
        <w:rPr>
          <w:rFonts w:ascii="TH SarabunPSK" w:eastAsia="Angsana New" w:hAnsi="TH SarabunPSK" w:cs="TH SarabunPSK" w:hint="cs"/>
          <w:sz w:val="32"/>
          <w:szCs w:val="32"/>
          <w:cs/>
        </w:rPr>
        <w:t>ฏิบัติงาน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</w:p>
    <w:p w:rsidR="00F938D6" w:rsidRPr="00265A64" w:rsidRDefault="00884F16" w:rsidP="00E860DD">
      <w:pPr>
        <w:spacing w:line="257" w:lineRule="auto"/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="00F938D6" w:rsidRPr="00265A64">
        <w:rPr>
          <w:rFonts w:ascii="TH SarabunPSK" w:eastAsia="Angsana New" w:hAnsi="TH SarabunPSK" w:cs="TH SarabunPSK"/>
          <w:sz w:val="32"/>
          <w:szCs w:val="32"/>
        </w:rPr>
        <w:t>.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๘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 xml:space="preserve"> เมื่อได้วิเคราะห์และอภิปรายผลของการแสดงแ</w:t>
      </w:r>
      <w:r w:rsidR="00B17514">
        <w:rPr>
          <w:rFonts w:ascii="TH SarabunPSK" w:eastAsia="Angsana New" w:hAnsi="TH SarabunPSK" w:cs="TH SarabunPSK"/>
          <w:sz w:val="32"/>
          <w:szCs w:val="32"/>
          <w:cs/>
        </w:rPr>
        <w:t>ล้ว ผู้สอนเป็นผู้กระตุ้น ให้ผ</w:t>
      </w:r>
      <w:r w:rsidR="00B17514">
        <w:rPr>
          <w:rFonts w:ascii="TH SarabunPSK" w:eastAsia="Angsana New" w:hAnsi="TH SarabunPSK" w:cs="TH SarabunPSK" w:hint="cs"/>
          <w:sz w:val="32"/>
          <w:szCs w:val="32"/>
          <w:cs/>
        </w:rPr>
        <w:t>ู้เรียนได้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แลกเปลี่ยนประสบการณ์ความรู้ เพื่อให้มีแนวความคิดที่กว้างขวาง</w:t>
      </w:r>
    </w:p>
    <w:p w:rsidR="00F938D6" w:rsidRPr="00265A64" w:rsidRDefault="00F938D6" w:rsidP="00E860DD">
      <w:pPr>
        <w:spacing w:line="246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B17514" w:rsidRDefault="00F938D6" w:rsidP="00E860DD">
      <w:pPr>
        <w:spacing w:line="0" w:lineRule="atLeast"/>
        <w:ind w:left="720" w:right="-23"/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  <w:r w:rsidRPr="00265A6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๓</w:t>
      </w:r>
      <w:r w:rsidRPr="00265A64">
        <w:rPr>
          <w:rFonts w:ascii="TH SarabunPSK" w:eastAsia="Angsana New" w:hAnsi="TH SarabunPSK" w:cs="TH SarabunPSK"/>
          <w:b/>
          <w:sz w:val="32"/>
          <w:szCs w:val="32"/>
        </w:rPr>
        <w:t>.</w:t>
      </w:r>
      <w:r w:rsidRPr="00265A6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๔ การใช้ทรัพยากร</w:t>
      </w:r>
    </w:p>
    <w:p w:rsidR="00F938D6" w:rsidRPr="00265A64" w:rsidRDefault="00884F16" w:rsidP="00E860DD">
      <w:pPr>
        <w:spacing w:before="240" w:line="233" w:lineRule="auto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งบประมาณประจ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ปีในแต่ละปี ตามแผนงานโค</w:t>
      </w:r>
      <w:r>
        <w:rPr>
          <w:rFonts w:ascii="TH SarabunPSK" w:eastAsia="Angsana New" w:hAnsi="TH SarabunPSK" w:cs="TH SarabunPSK"/>
          <w:sz w:val="32"/>
          <w:szCs w:val="32"/>
          <w:cs/>
        </w:rPr>
        <w:t>รงการของโรงเรียน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บัวเจริญวิทยา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 xml:space="preserve"> โดยใช้จ่ายแบบถั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่ว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จ่ายในโครงการสถานศึกษาสีขาวปลอดยาเสพติดและอบ</w:t>
      </w:r>
      <w:r>
        <w:rPr>
          <w:rFonts w:ascii="TH SarabunPSK" w:eastAsia="Angsana New" w:hAnsi="TH SarabunPSK" w:cs="TH SarabunPSK"/>
          <w:sz w:val="32"/>
          <w:szCs w:val="32"/>
          <w:cs/>
        </w:rPr>
        <w:t>ายมุขของโรงเรียนบ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ัวเจริญวิทยา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ในแผนปฏิบัติกา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ร</w:t>
      </w:r>
    </w:p>
    <w:p w:rsidR="00F938D6" w:rsidRPr="00265A64" w:rsidRDefault="00F938D6" w:rsidP="00E860DD">
      <w:pPr>
        <w:spacing w:line="20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265A64" w:rsidRDefault="00F938D6" w:rsidP="00E860DD">
      <w:pPr>
        <w:spacing w:line="337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265A64" w:rsidRDefault="00F938D6" w:rsidP="00E860DD">
      <w:pPr>
        <w:spacing w:line="0" w:lineRule="atLeast"/>
        <w:ind w:right="-23"/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  <w:r w:rsidRPr="00265A6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๔</w:t>
      </w:r>
      <w:r w:rsidRPr="00265A64">
        <w:rPr>
          <w:rFonts w:ascii="TH SarabunPSK" w:eastAsia="Angsana New" w:hAnsi="TH SarabunPSK" w:cs="TH SarabunPSK"/>
          <w:b/>
          <w:sz w:val="32"/>
          <w:szCs w:val="32"/>
        </w:rPr>
        <w:t xml:space="preserve">. </w:t>
      </w:r>
      <w:r w:rsidR="00884F1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ผลการด</w:t>
      </w:r>
      <w:r w:rsidR="00884F1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ำ</w:t>
      </w:r>
      <w:r w:rsidRPr="00265A6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</w:t>
      </w:r>
      <w:r w:rsidR="00884F1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นิ</w:t>
      </w:r>
      <w:r w:rsidRPr="00265A6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นงานและประโย</w:t>
      </w:r>
      <w:r w:rsidR="00884F1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ชน์ที่ได้รับ</w:t>
      </w:r>
    </w:p>
    <w:p w:rsidR="00F938D6" w:rsidRPr="00265A64" w:rsidRDefault="00F938D6" w:rsidP="00E860DD">
      <w:pPr>
        <w:spacing w:line="48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265A64" w:rsidRDefault="00F938D6" w:rsidP="00E860DD">
      <w:pPr>
        <w:spacing w:line="0" w:lineRule="atLeast"/>
        <w:ind w:left="720" w:right="-23"/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  <w:r w:rsidRPr="00265A6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๔</w:t>
      </w:r>
      <w:r w:rsidRPr="00265A64">
        <w:rPr>
          <w:rFonts w:ascii="TH SarabunPSK" w:eastAsia="Angsana New" w:hAnsi="TH SarabunPSK" w:cs="TH SarabunPSK"/>
          <w:b/>
          <w:sz w:val="32"/>
          <w:szCs w:val="32"/>
        </w:rPr>
        <w:t>.</w:t>
      </w:r>
      <w:r w:rsidRPr="00265A6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๑ ผลที่เกิดตามวัตถุประสงค์</w:t>
      </w:r>
    </w:p>
    <w:p w:rsidR="00F938D6" w:rsidRPr="00265A64" w:rsidRDefault="00F938D6" w:rsidP="00E860DD">
      <w:pPr>
        <w:spacing w:line="138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265A64" w:rsidRDefault="00884F16" w:rsidP="00E860DD">
      <w:pPr>
        <w:spacing w:line="233" w:lineRule="auto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จากการก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>
        <w:rPr>
          <w:rFonts w:ascii="TH SarabunPSK" w:eastAsia="Angsana New" w:hAnsi="TH SarabunPSK" w:cs="TH SarabunPSK"/>
          <w:sz w:val="32"/>
          <w:szCs w:val="32"/>
          <w:cs/>
        </w:rPr>
        <w:t>หนดวัตถุประสงค์ในการด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เนินงานโครงการสถานศึกษาสีขาวฯ และจัดกิจกรรม ภายใต้กล ยุทธ์</w:t>
      </w:r>
      <w:r>
        <w:rPr>
          <w:rFonts w:ascii="TH SarabunPSK" w:eastAsia="Arial" w:hAnsi="TH SarabunPSK" w:cs="TH SarabunPSK"/>
          <w:sz w:val="32"/>
          <w:szCs w:val="32"/>
        </w:rPr>
        <w:t xml:space="preserve">  BUACHAROENWITTAYA</w:t>
      </w:r>
      <w:r w:rsidR="00F938D6" w:rsidRPr="00265A64">
        <w:rPr>
          <w:rFonts w:ascii="TH SarabunPSK" w:eastAsia="Arial" w:hAnsi="TH SarabunPSK" w:cs="TH SarabunPSK"/>
          <w:sz w:val="32"/>
          <w:szCs w:val="32"/>
        </w:rPr>
        <w:t xml:space="preserve"> Model</w:t>
      </w:r>
      <w:r w:rsidR="00F938D6" w:rsidRPr="00265A64"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</w:rPr>
        <w:t>ของโรงเรียนบ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ัวเจริญวิทยา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ซึ่งมีวัตถุประสงค์และเป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้า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หมายคือ</w:t>
      </w:r>
    </w:p>
    <w:p w:rsidR="00F938D6" w:rsidRPr="00265A64" w:rsidRDefault="00F938D6" w:rsidP="00E860DD">
      <w:pPr>
        <w:spacing w:line="141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265A64" w:rsidRDefault="00F938D6" w:rsidP="00E860DD">
      <w:pPr>
        <w:spacing w:line="230" w:lineRule="auto"/>
        <w:ind w:right="-23" w:firstLine="720"/>
        <w:jc w:val="thaiDistribute"/>
        <w:rPr>
          <w:rFonts w:ascii="TH SarabunPSK" w:eastAsia="Arial" w:hAnsi="TH SarabunPSK" w:cs="TH SarabunPSK"/>
          <w:sz w:val="32"/>
          <w:szCs w:val="32"/>
        </w:rPr>
      </w:pPr>
      <w:r w:rsidRPr="00265A64">
        <w:rPr>
          <w:rFonts w:ascii="TH SarabunPSK" w:eastAsia="Angsana New" w:hAnsi="TH SarabunPSK" w:cs="TH SarabunPSK"/>
          <w:sz w:val="32"/>
          <w:szCs w:val="32"/>
          <w:cs/>
        </w:rPr>
        <w:t>จากวัตถุประสงค์ข้อที่</w:t>
      </w:r>
      <w:r w:rsidR="00884F1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="00884F16">
        <w:rPr>
          <w:rFonts w:ascii="TH SarabunPSK" w:eastAsia="Angsana New" w:hAnsi="TH SarabunPSK" w:cs="TH SarabunPSK" w:hint="cs"/>
          <w:sz w:val="32"/>
          <w:szCs w:val="32"/>
          <w:cs/>
        </w:rPr>
        <w:t xml:space="preserve">  </w:t>
      </w:r>
      <w:r w:rsidR="00884F16">
        <w:rPr>
          <w:rFonts w:ascii="TH SarabunPSK" w:eastAsia="Angsana New" w:hAnsi="TH SarabunPSK" w:cs="TH SarabunPSK"/>
          <w:sz w:val="32"/>
          <w:szCs w:val="32"/>
          <w:cs/>
        </w:rPr>
        <w:t>ได้ด</w:t>
      </w:r>
      <w:r w:rsidR="00884F16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เนิ</w:t>
      </w:r>
      <w:r w:rsidRPr="00265A6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น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เพื่อส่งเสริมให้นักเรียนทุกคนปลอดยาเสพติดและงา อบายมุขโดยใช้กลยุทธ์</w:t>
      </w:r>
      <w:r w:rsidR="00884F16">
        <w:rPr>
          <w:rFonts w:ascii="TH SarabunPSK" w:eastAsia="Arial" w:hAnsi="TH SarabunPSK" w:cs="TH SarabunPSK"/>
          <w:sz w:val="32"/>
          <w:szCs w:val="32"/>
        </w:rPr>
        <w:t xml:space="preserve">  BUACHAROENWITTAYA</w:t>
      </w:r>
      <w:r w:rsidRPr="00265A64">
        <w:rPr>
          <w:rFonts w:ascii="TH SarabunPSK" w:eastAsia="Arial" w:hAnsi="TH SarabunPSK" w:cs="TH SarabunPSK"/>
          <w:sz w:val="32"/>
          <w:szCs w:val="32"/>
        </w:rPr>
        <w:t xml:space="preserve"> Model</w:t>
      </w:r>
    </w:p>
    <w:p w:rsidR="00F938D6" w:rsidRPr="00265A64" w:rsidRDefault="00F938D6" w:rsidP="00E860DD">
      <w:pPr>
        <w:spacing w:line="141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84F16" w:rsidRDefault="00F938D6" w:rsidP="00E860DD">
      <w:pPr>
        <w:spacing w:line="230" w:lineRule="auto"/>
        <w:ind w:left="720"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65A64">
        <w:rPr>
          <w:rFonts w:ascii="TH SarabunPSK" w:eastAsia="Angsana New" w:hAnsi="TH SarabunPSK" w:cs="TH SarabunPSK"/>
          <w:sz w:val="32"/>
          <w:szCs w:val="32"/>
          <w:cs/>
        </w:rPr>
        <w:t>จากวัตถุประสงค์ข้อที่</w:t>
      </w:r>
      <w:r w:rsidR="00884F1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="00884F16">
        <w:rPr>
          <w:rFonts w:ascii="TH SarabunPSK" w:eastAsia="Angsana New" w:hAnsi="TH SarabunPSK" w:cs="TH SarabunPSK" w:hint="cs"/>
          <w:sz w:val="32"/>
          <w:szCs w:val="32"/>
          <w:cs/>
        </w:rPr>
        <w:t xml:space="preserve">  </w:t>
      </w:r>
      <w:r w:rsidR="00884F16">
        <w:rPr>
          <w:rFonts w:ascii="TH SarabunPSK" w:eastAsia="Angsana New" w:hAnsi="TH SarabunPSK" w:cs="TH SarabunPSK"/>
          <w:sz w:val="32"/>
          <w:szCs w:val="32"/>
          <w:cs/>
        </w:rPr>
        <w:t>นักเรียนโรงเรียนบ</w:t>
      </w:r>
      <w:r w:rsidR="00884F16">
        <w:rPr>
          <w:rFonts w:ascii="TH SarabunPSK" w:eastAsia="Angsana New" w:hAnsi="TH SarabunPSK" w:cs="TH SarabunPSK" w:hint="cs"/>
          <w:sz w:val="32"/>
          <w:szCs w:val="32"/>
          <w:cs/>
        </w:rPr>
        <w:t>ัวเจริญวิทยา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 xml:space="preserve"> มีภูมิคุ้มกันจากยาเสพติดทุกคน </w:t>
      </w:r>
    </w:p>
    <w:p w:rsidR="00F938D6" w:rsidRPr="00265A64" w:rsidRDefault="00F938D6" w:rsidP="00E860DD">
      <w:pPr>
        <w:spacing w:before="240" w:line="230" w:lineRule="auto"/>
        <w:ind w:left="720" w:right="-23"/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 w:rsidRPr="00265A64">
        <w:rPr>
          <w:rFonts w:ascii="TH SarabunPSK" w:eastAsia="Angsana New" w:hAnsi="TH SarabunPSK" w:cs="TH SarabunPSK"/>
          <w:sz w:val="32"/>
          <w:szCs w:val="32"/>
          <w:cs/>
        </w:rPr>
        <w:t>จากวัตถุประสงค์ข้อ</w:t>
      </w:r>
      <w:r w:rsidR="00884F1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๓</w:t>
      </w:r>
      <w:r w:rsidR="00884F16">
        <w:rPr>
          <w:rFonts w:ascii="TH SarabunPSK" w:eastAsia="Angsana New" w:hAnsi="TH SarabunPSK" w:cs="TH SarabunPSK" w:hint="cs"/>
          <w:sz w:val="32"/>
          <w:szCs w:val="32"/>
          <w:cs/>
        </w:rPr>
        <w:t xml:space="preserve">  </w:t>
      </w:r>
      <w:r w:rsidRPr="00265A6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ท</w:t>
      </w:r>
      <w:r w:rsidR="00884F16">
        <w:rPr>
          <w:rFonts w:ascii="TH SarabunPSK" w:eastAsia="Angsana New" w:hAnsi="TH SarabunPSK" w:cs="TH SarabunPSK"/>
          <w:sz w:val="32"/>
          <w:szCs w:val="32"/>
          <w:cs/>
        </w:rPr>
        <w:t>างโรงเรียนบ</w:t>
      </w:r>
      <w:r w:rsidR="00884F16">
        <w:rPr>
          <w:rFonts w:ascii="TH SarabunPSK" w:eastAsia="Angsana New" w:hAnsi="TH SarabunPSK" w:cs="TH SarabunPSK" w:hint="cs"/>
          <w:sz w:val="32"/>
          <w:szCs w:val="32"/>
          <w:cs/>
        </w:rPr>
        <w:t>ัวเจริญวิทยา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ได้สร้างเครือข่ายกับภ</w:t>
      </w:r>
      <w:r w:rsidR="00884F16">
        <w:rPr>
          <w:rFonts w:ascii="TH SarabunPSK" w:eastAsia="Angsana New" w:hAnsi="TH SarabunPSK" w:cs="TH SarabunPSK" w:hint="cs"/>
          <w:sz w:val="32"/>
          <w:szCs w:val="32"/>
          <w:cs/>
        </w:rPr>
        <w:t>าคี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อ</w:t>
      </w:r>
      <w:r w:rsidR="00884F16">
        <w:rPr>
          <w:rFonts w:ascii="TH SarabunPSK" w:eastAsia="Angsana New" w:hAnsi="TH SarabunPSK" w:cs="TH SarabunPSK" w:hint="cs"/>
          <w:sz w:val="32"/>
          <w:szCs w:val="32"/>
          <w:cs/>
        </w:rPr>
        <w:t>ื่น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 xml:space="preserve"> เพื่</w:t>
      </w:r>
      <w:r w:rsidR="00884F16">
        <w:rPr>
          <w:rFonts w:ascii="TH SarabunPSK" w:eastAsia="Angsana New" w:hAnsi="TH SarabunPSK" w:cs="TH SarabunPSK" w:hint="cs"/>
          <w:sz w:val="32"/>
          <w:szCs w:val="32"/>
          <w:cs/>
        </w:rPr>
        <w:t>อสร้างการ</w:t>
      </w:r>
    </w:p>
    <w:p w:rsidR="00F938D6" w:rsidRPr="00265A64" w:rsidRDefault="00F938D6" w:rsidP="00E860DD">
      <w:pPr>
        <w:spacing w:line="6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265A64" w:rsidRDefault="00F938D6" w:rsidP="00E860DD">
      <w:pPr>
        <w:spacing w:line="0" w:lineRule="atLeast"/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65A64">
        <w:rPr>
          <w:rFonts w:ascii="TH SarabunPSK" w:eastAsia="Angsana New" w:hAnsi="TH SarabunPSK" w:cs="TH SarabunPSK"/>
          <w:sz w:val="32"/>
          <w:szCs w:val="32"/>
          <w:cs/>
        </w:rPr>
        <w:t>ขับเคลื่อน</w:t>
      </w:r>
      <w:r w:rsidR="00884F1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884F16">
        <w:rPr>
          <w:rFonts w:ascii="TH SarabunPSK" w:eastAsia="Angsana New" w:hAnsi="TH SarabunPSK" w:cs="TH SarabunPSK"/>
          <w:sz w:val="32"/>
          <w:szCs w:val="32"/>
          <w:cs/>
        </w:rPr>
        <w:t>การเฝ</w:t>
      </w:r>
      <w:r w:rsidR="00884F16">
        <w:rPr>
          <w:rFonts w:ascii="TH SarabunPSK" w:eastAsia="Angsana New" w:hAnsi="TH SarabunPSK" w:cs="TH SarabunPSK" w:hint="cs"/>
          <w:sz w:val="32"/>
          <w:szCs w:val="32"/>
          <w:cs/>
        </w:rPr>
        <w:t>้า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ระวังปัญหายาเสพติดในสถานศึกษา</w:t>
      </w:r>
    </w:p>
    <w:p w:rsidR="00F938D6" w:rsidRPr="00265A64" w:rsidRDefault="00F938D6" w:rsidP="00E860DD">
      <w:pPr>
        <w:spacing w:line="14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265A64" w:rsidRDefault="00F938D6" w:rsidP="00E860DD">
      <w:pPr>
        <w:spacing w:line="260" w:lineRule="auto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65A64">
        <w:rPr>
          <w:rFonts w:ascii="TH SarabunPSK" w:eastAsia="Angsana New" w:hAnsi="TH SarabunPSK" w:cs="TH SarabunPSK"/>
          <w:sz w:val="32"/>
          <w:szCs w:val="32"/>
          <w:cs/>
        </w:rPr>
        <w:t>จากวัตถุประสงค์ข้อที่</w:t>
      </w:r>
      <w:r w:rsidR="00884F1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๔</w:t>
      </w:r>
      <w:r w:rsidR="00884F16">
        <w:rPr>
          <w:rFonts w:ascii="TH SarabunPSK" w:eastAsia="Angsana New" w:hAnsi="TH SarabunPSK" w:cs="TH SarabunPSK" w:hint="cs"/>
          <w:sz w:val="32"/>
          <w:szCs w:val="32"/>
          <w:cs/>
        </w:rPr>
        <w:t xml:space="preserve">  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ตลอดจนการปฏิบัติกิจกรรมเชิง</w:t>
      </w:r>
      <w:r w:rsidR="00884F16">
        <w:rPr>
          <w:rFonts w:ascii="TH SarabunPSK" w:eastAsia="Angsana New" w:hAnsi="TH SarabunPSK" w:cs="TH SarabunPSK"/>
          <w:sz w:val="32"/>
          <w:szCs w:val="32"/>
          <w:cs/>
        </w:rPr>
        <w:t>สร้างสรรค์ที่หลากหลาย มีผลการด</w:t>
      </w:r>
      <w:r w:rsidR="00884F16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เนินงาน ตลอดระยะเวลาตั้ง</w:t>
      </w:r>
      <w:r w:rsidR="00884F16">
        <w:rPr>
          <w:rFonts w:ascii="TH SarabunPSK" w:eastAsia="Angsana New" w:hAnsi="TH SarabunPSK" w:cs="TH SarabunPSK"/>
          <w:sz w:val="32"/>
          <w:szCs w:val="32"/>
          <w:cs/>
        </w:rPr>
        <w:t>แต่เริ่มต้นกิจกรรมปฏิบัติงานเฝ</w:t>
      </w:r>
      <w:r w:rsidR="00884F16">
        <w:rPr>
          <w:rFonts w:ascii="TH SarabunPSK" w:eastAsia="Angsana New" w:hAnsi="TH SarabunPSK" w:cs="TH SarabunPSK" w:hint="cs"/>
          <w:sz w:val="32"/>
          <w:szCs w:val="32"/>
          <w:cs/>
        </w:rPr>
        <w:t>้า</w:t>
      </w:r>
      <w:r w:rsidR="00D75BB8">
        <w:rPr>
          <w:rFonts w:ascii="TH SarabunPSK" w:eastAsia="Angsana New" w:hAnsi="TH SarabunPSK" w:cs="TH SarabunPSK"/>
          <w:sz w:val="32"/>
          <w:szCs w:val="32"/>
          <w:cs/>
        </w:rPr>
        <w:t>ระวัง ป้อ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งกันและแก้ไขปัญหายาเสพติดข้างต้น ได้อย่าง ประสิทธิภาพและเป็นรูปธรรมชัดเจน เกิดประโยชน์สูงสุดในการปูองกันและแก้ไขปัญหายาเสพติด น</w:t>
      </w:r>
      <w:r w:rsidR="00884F16">
        <w:rPr>
          <w:rFonts w:ascii="TH SarabunPSK" w:eastAsia="Angsana New" w:hAnsi="TH SarabunPSK" w:cs="TH SarabunPSK"/>
          <w:sz w:val="32"/>
          <w:szCs w:val="32"/>
          <w:cs/>
        </w:rPr>
        <w:t>ักเรียน โรงเรียน</w:t>
      </w:r>
      <w:r w:rsidR="00884F16">
        <w:rPr>
          <w:rFonts w:ascii="TH SarabunPSK" w:eastAsia="Angsana New" w:hAnsi="TH SarabunPSK" w:cs="TH SarabunPSK" w:hint="cs"/>
          <w:sz w:val="32"/>
          <w:szCs w:val="32"/>
          <w:cs/>
        </w:rPr>
        <w:t xml:space="preserve">บัวเจริญวิทยา  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ทุกคนได้รับการเสริมสร้างภูมิคุ้มกันยาเสพติด จากการตรวจคัดกรองจากบุค</w:t>
      </w:r>
      <w:r w:rsidR="00884F16">
        <w:rPr>
          <w:rFonts w:ascii="TH SarabunPSK" w:eastAsia="Angsana New" w:hAnsi="TH SarabunPSK" w:cs="TH SarabunPSK" w:hint="cs"/>
          <w:sz w:val="32"/>
          <w:szCs w:val="32"/>
          <w:cs/>
        </w:rPr>
        <w:t>ลากร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 xml:space="preserve"> ภายนอกสถานศึกษา พบว่า</w:t>
      </w:r>
      <w:r w:rsidR="00884F16">
        <w:rPr>
          <w:rFonts w:ascii="TH SarabunPSK" w:eastAsia="Angsana New" w:hAnsi="TH SarabunPSK" w:cs="TH SarabunPSK"/>
          <w:sz w:val="32"/>
          <w:szCs w:val="32"/>
          <w:cs/>
        </w:rPr>
        <w:t>นักเรียนโรงเรียน</w:t>
      </w:r>
      <w:r w:rsidR="00884F16">
        <w:rPr>
          <w:rFonts w:ascii="TH SarabunPSK" w:eastAsia="Angsana New" w:hAnsi="TH SarabunPSK" w:cs="TH SarabunPSK" w:hint="cs"/>
          <w:sz w:val="32"/>
          <w:szCs w:val="32"/>
          <w:cs/>
        </w:rPr>
        <w:t>บัวเจริญวิทยา</w:t>
      </w:r>
      <w:r w:rsidR="00D75BB8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ไม่มีสาร</w:t>
      </w:r>
      <w:r w:rsidR="00884F16">
        <w:rPr>
          <w:rFonts w:ascii="TH SarabunPSK" w:eastAsia="Angsana New" w:hAnsi="TH SarabunPSK" w:cs="TH SarabunPSK"/>
          <w:sz w:val="32"/>
          <w:szCs w:val="32"/>
          <w:cs/>
        </w:rPr>
        <w:t>เสพติดในร่างกาย</w:t>
      </w:r>
      <w:r w:rsidR="00884F16">
        <w:rPr>
          <w:rFonts w:ascii="TH SarabunPSK" w:eastAsia="Angsana New" w:hAnsi="TH SarabunPSK" w:cs="TH SarabunPSK" w:hint="cs"/>
          <w:sz w:val="32"/>
          <w:szCs w:val="32"/>
          <w:cs/>
        </w:rPr>
        <w:t>เ</w:t>
      </w:r>
      <w:r w:rsidR="00884F16">
        <w:rPr>
          <w:rFonts w:ascii="TH SarabunPSK" w:eastAsia="Angsana New" w:hAnsi="TH SarabunPSK" w:cs="TH SarabunPSK"/>
          <w:sz w:val="32"/>
          <w:szCs w:val="32"/>
          <w:cs/>
        </w:rPr>
        <w:t>ป็นร้อยละ</w:t>
      </w:r>
      <w:r w:rsidR="00884F1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884F16">
        <w:rPr>
          <w:rFonts w:ascii="TH SarabunPSK" w:eastAsia="Angsana New" w:hAnsi="TH SarabunPSK" w:cs="TH SarabunPSK"/>
          <w:sz w:val="32"/>
          <w:szCs w:val="32"/>
          <w:cs/>
        </w:rPr>
        <w:t xml:space="preserve">๑๐๐ </w:t>
      </w:r>
    </w:p>
    <w:p w:rsidR="00F938D6" w:rsidRPr="00265A64" w:rsidRDefault="00F938D6" w:rsidP="00E860DD">
      <w:pPr>
        <w:spacing w:line="20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265A64" w:rsidRDefault="00F938D6" w:rsidP="00E860DD">
      <w:pPr>
        <w:spacing w:line="20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265A64" w:rsidRDefault="00F938D6" w:rsidP="00E860DD">
      <w:pPr>
        <w:spacing w:line="20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265A64" w:rsidRDefault="00F938D6" w:rsidP="00E860DD">
      <w:pPr>
        <w:spacing w:line="20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265A64" w:rsidRDefault="00F938D6" w:rsidP="00E860DD">
      <w:pPr>
        <w:spacing w:line="20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265A64" w:rsidRDefault="00F938D6" w:rsidP="00E860DD">
      <w:pPr>
        <w:spacing w:line="20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265A64" w:rsidRDefault="00F938D6" w:rsidP="00E860DD">
      <w:pPr>
        <w:spacing w:line="20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265A64" w:rsidRDefault="00F938D6" w:rsidP="00E860DD">
      <w:pPr>
        <w:spacing w:line="20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265A64" w:rsidRDefault="00F938D6" w:rsidP="00E860DD">
      <w:pPr>
        <w:spacing w:line="20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Default="00F938D6" w:rsidP="00E860DD">
      <w:pPr>
        <w:spacing w:line="20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0916FD" w:rsidRDefault="000916FD" w:rsidP="00E860DD">
      <w:pPr>
        <w:spacing w:line="20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DF293E" w:rsidRDefault="00F938D6" w:rsidP="00E860DD">
      <w:pPr>
        <w:spacing w:line="350" w:lineRule="exact"/>
        <w:ind w:right="-23"/>
        <w:rPr>
          <w:rFonts w:ascii="TH SarabunPSK" w:eastAsia="Times New Roman" w:hAnsi="TH SarabunPSK" w:cs="TH SarabunPSK"/>
        </w:rPr>
      </w:pPr>
    </w:p>
    <w:p w:rsidR="00F938D6" w:rsidRPr="00265A64" w:rsidRDefault="00F938D6" w:rsidP="00E860DD">
      <w:pPr>
        <w:spacing w:line="0" w:lineRule="atLeast"/>
        <w:ind w:left="4300" w:right="-23"/>
        <w:rPr>
          <w:rFonts w:ascii="TH SarabunPSK" w:eastAsia="Cordia New" w:hAnsi="TH SarabunPSK" w:cs="TH SarabunPSK"/>
          <w:sz w:val="32"/>
          <w:szCs w:val="14"/>
        </w:rPr>
      </w:pPr>
      <w:r w:rsidRPr="00265A64">
        <w:rPr>
          <w:rFonts w:ascii="TH SarabunPSK" w:eastAsia="Cordia New" w:hAnsi="TH SarabunPSK" w:cs="TH SarabunPSK"/>
          <w:sz w:val="32"/>
          <w:szCs w:val="32"/>
          <w:cs/>
        </w:rPr>
        <w:t>๑๒</w:t>
      </w:r>
    </w:p>
    <w:p w:rsidR="00F938D6" w:rsidRPr="00DF293E" w:rsidRDefault="00F938D6" w:rsidP="00E860DD">
      <w:pPr>
        <w:spacing w:line="228" w:lineRule="auto"/>
        <w:ind w:left="4900" w:right="-23" w:hanging="452"/>
        <w:jc w:val="right"/>
        <w:rPr>
          <w:rFonts w:ascii="TH SarabunPSK" w:eastAsia="Angsana New" w:hAnsi="TH SarabunPSK" w:cs="TH SarabunPSK"/>
          <w:b/>
          <w:sz w:val="30"/>
        </w:rPr>
      </w:pPr>
      <w:bookmarkStart w:id="16" w:name="page16"/>
      <w:bookmarkEnd w:id="16"/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lastRenderedPageBreak/>
        <w:t xml:space="preserve">นวัตกรรมหรือผลการปฏิบัติงานที่เป็นเลิศ </w:t>
      </w:r>
      <w:r w:rsidR="00841FE7">
        <w:rPr>
          <w:rFonts w:ascii="TH SarabunPSK" w:eastAsia="Arial" w:hAnsi="TH SarabunPSK" w:cs="TH SarabunPSK"/>
          <w:b/>
          <w:sz w:val="30"/>
        </w:rPr>
        <w:t>(</w:t>
      </w:r>
      <w:r w:rsidRPr="00DF293E">
        <w:rPr>
          <w:rFonts w:ascii="TH SarabunPSK" w:eastAsia="Arial" w:hAnsi="TH SarabunPSK" w:cs="TH SarabunPSK"/>
          <w:b/>
          <w:sz w:val="30"/>
        </w:rPr>
        <w:t>BEST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rial" w:hAnsi="TH SarabunPSK" w:cs="TH SarabunPSK"/>
          <w:b/>
          <w:sz w:val="30"/>
        </w:rPr>
        <w:t>PRACTICE)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t>โครงการสถานศึกษาสีขาว ปลอดยาเสพติดและอบายมุข</w:t>
      </w:r>
    </w:p>
    <w:p w:rsidR="00F938D6" w:rsidRPr="00DF293E" w:rsidRDefault="00F938D6" w:rsidP="00E860DD">
      <w:pPr>
        <w:spacing w:line="20" w:lineRule="exact"/>
        <w:ind w:right="-23"/>
        <w:rPr>
          <w:rFonts w:ascii="TH SarabunPSK" w:eastAsia="Times New Roman" w:hAnsi="TH SarabunPSK" w:cs="TH SarabunPSK"/>
        </w:rPr>
      </w:pP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0F54C668" wp14:editId="424C390E">
                <wp:simplePos x="0" y="0"/>
                <wp:positionH relativeFrom="column">
                  <wp:posOffset>-81915</wp:posOffset>
                </wp:positionH>
                <wp:positionV relativeFrom="paragraph">
                  <wp:posOffset>51435</wp:posOffset>
                </wp:positionV>
                <wp:extent cx="6140450" cy="0"/>
                <wp:effectExtent l="13335" t="13335" r="8890" b="5715"/>
                <wp:wrapNone/>
                <wp:docPr id="100" name="ตัวเชื่อมต่อตรง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0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4.05pt" to="47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" strokeweight=".16656mm"/>
            </w:pict>
          </mc:Fallback>
        </mc:AlternateContent>
      </w:r>
    </w:p>
    <w:p w:rsidR="00F938D6" w:rsidRPr="00DF293E" w:rsidRDefault="00F938D6" w:rsidP="00E860DD">
      <w:pPr>
        <w:spacing w:line="246" w:lineRule="exact"/>
        <w:ind w:right="-23"/>
        <w:rPr>
          <w:rFonts w:ascii="TH SarabunPSK" w:eastAsia="Times New Roman" w:hAnsi="TH SarabunPSK" w:cs="TH SarabunPSK"/>
        </w:rPr>
      </w:pPr>
    </w:p>
    <w:p w:rsidR="00F938D6" w:rsidRPr="00265A64" w:rsidRDefault="00F938D6" w:rsidP="00E860DD">
      <w:pPr>
        <w:spacing w:line="0" w:lineRule="atLeast"/>
        <w:ind w:left="720" w:right="-23"/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  <w:r w:rsidRPr="00265A6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๔</w:t>
      </w:r>
      <w:r w:rsidRPr="00265A64">
        <w:rPr>
          <w:rFonts w:ascii="TH SarabunPSK" w:eastAsia="Angsana New" w:hAnsi="TH SarabunPSK" w:cs="TH SarabunPSK"/>
          <w:b/>
          <w:sz w:val="32"/>
          <w:szCs w:val="32"/>
        </w:rPr>
        <w:t>.</w:t>
      </w:r>
      <w:r w:rsidRPr="00265A6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๒ ผลสัมฤทธิ์ของงาน</w:t>
      </w:r>
    </w:p>
    <w:p w:rsidR="00F938D6" w:rsidRPr="00265A64" w:rsidRDefault="00F938D6" w:rsidP="00E860DD">
      <w:pPr>
        <w:spacing w:line="259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4F5894" w:rsidRDefault="00884F16" w:rsidP="00E860DD">
      <w:pPr>
        <w:ind w:left="720" w:right="-23"/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จากการด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เนินงานโครงการสถานศึกษาสีขาวฯ ภายใต้กลยุทธ์</w:t>
      </w:r>
      <w:r>
        <w:rPr>
          <w:rFonts w:ascii="TH SarabunPSK" w:eastAsia="Arial" w:hAnsi="TH SarabunPSK" w:cs="TH SarabunPSK"/>
          <w:sz w:val="32"/>
          <w:szCs w:val="32"/>
        </w:rPr>
        <w:t xml:space="preserve">  BUACHAROENWITTAYA</w:t>
      </w:r>
      <w:r w:rsidR="00F938D6" w:rsidRPr="00265A64">
        <w:rPr>
          <w:rFonts w:ascii="TH SarabunPSK" w:eastAsia="Arial" w:hAnsi="TH SarabunPSK" w:cs="TH SarabunPSK"/>
          <w:sz w:val="32"/>
          <w:szCs w:val="32"/>
        </w:rPr>
        <w:t xml:space="preserve"> Model</w:t>
      </w:r>
      <w:r w:rsidR="00F938D6" w:rsidRPr="00265A64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4F5894">
        <w:rPr>
          <w:rFonts w:ascii="TH SarabunPSK" w:eastAsia="Angsana New" w:hAnsi="TH SarabunPSK" w:cs="TH SarabunPSK"/>
          <w:sz w:val="32"/>
          <w:szCs w:val="32"/>
          <w:cs/>
        </w:rPr>
        <w:t>ขอ</w:t>
      </w:r>
      <w:r w:rsidR="004F5894">
        <w:rPr>
          <w:rFonts w:ascii="TH SarabunPSK" w:eastAsia="Angsana New" w:hAnsi="TH SarabunPSK" w:cs="TH SarabunPSK" w:hint="cs"/>
          <w:sz w:val="32"/>
          <w:szCs w:val="32"/>
          <w:cs/>
        </w:rPr>
        <w:t>ง</w:t>
      </w:r>
    </w:p>
    <w:p w:rsidR="00F938D6" w:rsidRPr="00265A64" w:rsidRDefault="00265A64" w:rsidP="00E860DD">
      <w:pPr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65A64">
        <w:rPr>
          <w:rFonts w:ascii="TH SarabunPSK" w:eastAsia="Angsana New" w:hAnsi="TH SarabunPSK" w:cs="TH SarabunPSK"/>
          <w:sz w:val="32"/>
          <w:szCs w:val="32"/>
          <w:cs/>
        </w:rPr>
        <w:t>โรงเรียน</w:t>
      </w:r>
      <w:r w:rsidR="00C432A1">
        <w:rPr>
          <w:rFonts w:ascii="TH SarabunPSK" w:eastAsia="Angsana New" w:hAnsi="TH SarabunPSK" w:cs="TH SarabunPSK"/>
          <w:sz w:val="32"/>
          <w:szCs w:val="32"/>
          <w:cs/>
        </w:rPr>
        <w:t>บ</w:t>
      </w:r>
      <w:r w:rsidR="00C432A1">
        <w:rPr>
          <w:rFonts w:ascii="TH SarabunPSK" w:eastAsia="Angsana New" w:hAnsi="TH SarabunPSK" w:cs="TH SarabunPSK" w:hint="cs"/>
          <w:sz w:val="32"/>
          <w:szCs w:val="32"/>
          <w:cs/>
        </w:rPr>
        <w:t>ัวเจริญวิทยา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เป็นรูปธรรมขึ้นมาตั้ง</w:t>
      </w:r>
      <w:r w:rsidR="00C432A1">
        <w:rPr>
          <w:rFonts w:ascii="TH SarabunPSK" w:eastAsia="Angsana New" w:hAnsi="TH SarabunPSK" w:cs="TH SarabunPSK"/>
          <w:sz w:val="32"/>
          <w:szCs w:val="32"/>
          <w:cs/>
        </w:rPr>
        <w:t>แต่ปี๒๕๕</w:t>
      </w:r>
      <w:r w:rsidR="00C432A1">
        <w:rPr>
          <w:rFonts w:ascii="TH SarabunPSK" w:eastAsia="Angsana New" w:hAnsi="TH SarabunPSK" w:cs="TH SarabunPSK" w:hint="cs"/>
          <w:sz w:val="32"/>
          <w:szCs w:val="32"/>
          <w:cs/>
        </w:rPr>
        <w:t xml:space="preserve">๖ </w:t>
      </w:r>
      <w:r w:rsidR="000B5702">
        <w:rPr>
          <w:rFonts w:ascii="TH SarabunPSK" w:eastAsia="Angsana New" w:hAnsi="TH SarabunPSK" w:cs="TH SarabunPSK"/>
          <w:sz w:val="32"/>
          <w:szCs w:val="32"/>
          <w:cs/>
        </w:rPr>
        <w:t>จวบจนถึงปัจจุบัน ผลการป</w:t>
      </w:r>
      <w:r w:rsidR="000B5702">
        <w:rPr>
          <w:rFonts w:ascii="TH SarabunPSK" w:eastAsia="Angsana New" w:hAnsi="TH SarabunPSK" w:cs="TH SarabunPSK" w:hint="cs"/>
          <w:sz w:val="32"/>
          <w:szCs w:val="32"/>
          <w:cs/>
        </w:rPr>
        <w:t>้อ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งกันปัญหายาเสพติด</w:t>
      </w:r>
    </w:p>
    <w:p w:rsidR="00F938D6" w:rsidRPr="00265A64" w:rsidRDefault="00C432A1" w:rsidP="00E860DD">
      <w:pPr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ของโรงเรียนบ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ัวเจริญวิทยา</w:t>
      </w:r>
      <w:r>
        <w:rPr>
          <w:rFonts w:ascii="TH SarabunPSK" w:eastAsia="Angsana New" w:hAnsi="TH SarabunPSK" w:cs="TH SarabunPSK"/>
          <w:sz w:val="32"/>
          <w:szCs w:val="32"/>
          <w:cs/>
        </w:rPr>
        <w:t>พบกว่า การด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เนินงานตามมาตรการทั้ง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๕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มาตรการ ซึ่งทางโรงเรียน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บัวเจริญวิทยา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ได้ประสานงานกับส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นักงานเขตพื้</w:t>
      </w:r>
      <w:r>
        <w:rPr>
          <w:rFonts w:ascii="TH SarabunPSK" w:eastAsia="Angsana New" w:hAnsi="TH SarabunPSK" w:cs="TH SarabunPSK"/>
          <w:sz w:val="32"/>
          <w:szCs w:val="32"/>
          <w:cs/>
        </w:rPr>
        <w:t>นที่การศึกษา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มัธยมศึกษา เขต 28 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ซึ่งเป็นหน่วยงานต้น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สังกัด 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ส่</w:t>
      </w:r>
      <w:r w:rsidR="006B175E">
        <w:rPr>
          <w:rFonts w:ascii="TH SarabunPSK" w:eastAsia="Angsana New" w:hAnsi="TH SarabunPSK" w:cs="TH SarabunPSK"/>
          <w:sz w:val="32"/>
          <w:szCs w:val="32"/>
          <w:cs/>
        </w:rPr>
        <w:t>วนปกครองท้องถิ่น ผู้ใหญ่บ้าน</w:t>
      </w:r>
      <w:r w:rsidR="006B175E">
        <w:rPr>
          <w:rFonts w:ascii="TH SarabunPSK" w:eastAsia="Angsana New" w:hAnsi="TH SarabunPSK" w:cs="TH SarabunPSK" w:hint="cs"/>
          <w:sz w:val="32"/>
          <w:szCs w:val="32"/>
          <w:cs/>
        </w:rPr>
        <w:t>ในตำบลตองปิด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Angsana New" w:hAnsi="TH SarabunPSK" w:cs="TH SarabunPSK"/>
          <w:sz w:val="32"/>
          <w:szCs w:val="32"/>
          <w:cs/>
        </w:rPr>
        <w:t>สถานีต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รวจ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ภูธรน้ำเกลี้ยง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อำเภอน้ำแกลี้ยง  โรงพยาบาลน้ำเกลี้ยง  โรงพยาบาลส่งเสริมสุขภาพประจำตำบลตองปิด  วัดบ้านบัวระรมย์  วัดบ้านตะเคียน  วัดบ้านตองปิด 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ที่ร่วมกันรับผิดชอบปัญหาด้าน</w:t>
      </w:r>
      <w:r>
        <w:rPr>
          <w:rFonts w:ascii="TH SarabunPSK" w:eastAsia="Angsana New" w:hAnsi="TH SarabunPSK" w:cs="TH SarabunPSK"/>
          <w:sz w:val="32"/>
          <w:szCs w:val="32"/>
          <w:cs/>
        </w:rPr>
        <w:t>การป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้อ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งกันและแก้ปัญหายาเสพติด เจ้า</w:t>
      </w:r>
      <w:r w:rsidR="006B175E">
        <w:rPr>
          <w:rFonts w:ascii="TH SarabunPSK" w:eastAsia="Angsana New" w:hAnsi="TH SarabunPSK" w:cs="TH SarabunPSK"/>
          <w:sz w:val="32"/>
          <w:szCs w:val="32"/>
          <w:cs/>
        </w:rPr>
        <w:t>หน้าที่สาธารณสุขและเครือข่ายป</w:t>
      </w:r>
      <w:r w:rsidR="006B175E">
        <w:rPr>
          <w:rFonts w:ascii="TH SarabunPSK" w:eastAsia="Angsana New" w:hAnsi="TH SarabunPSK" w:cs="TH SarabunPSK" w:hint="cs"/>
          <w:sz w:val="32"/>
          <w:szCs w:val="32"/>
          <w:cs/>
        </w:rPr>
        <w:t>้อง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กันและแก้ไขปัญหายาเสพติดมา</w:t>
      </w:r>
      <w:r w:rsidR="00265A64">
        <w:rPr>
          <w:rFonts w:ascii="TH SarabunPSK" w:eastAsia="Angsana New" w:hAnsi="TH SarabunPSK" w:cs="TH SarabunPSK" w:hint="cs"/>
          <w:sz w:val="32"/>
          <w:szCs w:val="32"/>
          <w:cs/>
        </w:rPr>
        <w:t>ทำ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การสุ่มตรว</w:t>
      </w:r>
      <w:r w:rsidR="000B5702">
        <w:rPr>
          <w:rFonts w:ascii="TH SarabunPSK" w:eastAsia="Angsana New" w:hAnsi="TH SarabunPSK" w:cs="TH SarabunPSK"/>
          <w:sz w:val="32"/>
          <w:szCs w:val="32"/>
          <w:cs/>
        </w:rPr>
        <w:t>จคัดกรองนักเรียน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 xml:space="preserve"> ซึ่งมีผลการตรวจนักเรียนโรงเรียน</w:t>
      </w:r>
      <w:r w:rsidR="00265A64">
        <w:rPr>
          <w:rFonts w:ascii="TH SarabunPSK" w:eastAsia="Angsana New" w:hAnsi="TH SarabunPSK" w:cs="TH SarabunPSK" w:hint="cs"/>
          <w:sz w:val="32"/>
          <w:szCs w:val="32"/>
          <w:cs/>
        </w:rPr>
        <w:t>บัวเจริญวิทยา</w:t>
      </w:r>
      <w:r w:rsidR="00F938D6" w:rsidRPr="00265A64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ปลอดยาเสพติดและอบายมุขคิดเป็นร้อยละ</w:t>
      </w:r>
      <w:r w:rsidR="00D75BB8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๑๐๐</w:t>
      </w:r>
    </w:p>
    <w:p w:rsidR="00F938D6" w:rsidRPr="00265A64" w:rsidRDefault="00F938D6" w:rsidP="00E860DD">
      <w:pPr>
        <w:spacing w:line="249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265A64" w:rsidRDefault="00F938D6" w:rsidP="00E860DD">
      <w:pPr>
        <w:spacing w:line="0" w:lineRule="atLeast"/>
        <w:ind w:left="720" w:right="-23"/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  <w:r w:rsidRPr="00265A6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๔</w:t>
      </w:r>
      <w:r w:rsidRPr="00265A64">
        <w:rPr>
          <w:rFonts w:ascii="TH SarabunPSK" w:eastAsia="Angsana New" w:hAnsi="TH SarabunPSK" w:cs="TH SarabunPSK"/>
          <w:b/>
          <w:sz w:val="32"/>
          <w:szCs w:val="32"/>
        </w:rPr>
        <w:t>.</w:t>
      </w:r>
      <w:r w:rsidRPr="00265A6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๓ ประโยชน์ที่ได้รับ</w:t>
      </w:r>
    </w:p>
    <w:p w:rsidR="00F938D6" w:rsidRPr="00265A64" w:rsidRDefault="00F938D6" w:rsidP="00E860DD">
      <w:pPr>
        <w:numPr>
          <w:ilvl w:val="0"/>
          <w:numId w:val="10"/>
        </w:numPr>
        <w:tabs>
          <w:tab w:val="left" w:pos="984"/>
        </w:tabs>
        <w:spacing w:before="240" w:line="233" w:lineRule="auto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65A64">
        <w:rPr>
          <w:rFonts w:ascii="TH SarabunPSK" w:eastAsia="Angsana New" w:hAnsi="TH SarabunPSK" w:cs="TH SarabunPSK"/>
          <w:sz w:val="32"/>
          <w:szCs w:val="32"/>
          <w:cs/>
        </w:rPr>
        <w:t xml:space="preserve">ได้รับความร่วมมือและเป็นเครือข่ายร่วมกันจากระดับต่าง ๆ ทั้งภาครัฐ </w:t>
      </w:r>
      <w:r w:rsidR="006B175E">
        <w:rPr>
          <w:rFonts w:ascii="TH SarabunPSK" w:eastAsia="Angsana New" w:hAnsi="TH SarabunPSK" w:cs="TH SarabunPSK"/>
          <w:sz w:val="32"/>
          <w:szCs w:val="32"/>
          <w:cs/>
        </w:rPr>
        <w:t>องค์กรปกครองส่วน ท้องถิ่น ผู้น</w:t>
      </w:r>
      <w:r w:rsidR="006B175E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6B175E">
        <w:rPr>
          <w:rFonts w:ascii="TH SarabunPSK" w:eastAsia="Angsana New" w:hAnsi="TH SarabunPSK" w:cs="TH SarabunPSK"/>
          <w:sz w:val="32"/>
          <w:szCs w:val="32"/>
          <w:cs/>
        </w:rPr>
        <w:t>ชุมชน ผู้น</w:t>
      </w:r>
      <w:r w:rsidR="006B175E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ทางศาสนา ผู้ปกครองนักเรียนในการร่วมกันแก้ไขปัญหายาเสพติด</w:t>
      </w:r>
    </w:p>
    <w:p w:rsidR="00F938D6" w:rsidRPr="00265A64" w:rsidRDefault="006B175E" w:rsidP="00E860DD">
      <w:pPr>
        <w:numPr>
          <w:ilvl w:val="0"/>
          <w:numId w:val="11"/>
        </w:numPr>
        <w:tabs>
          <w:tab w:val="left" w:pos="984"/>
        </w:tabs>
        <w:spacing w:before="240" w:line="0" w:lineRule="atLeast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นักเรียน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มัธยม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ศึกษาตั้งแต่ชั้นปีที่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๑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จนถึงปีที่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๖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ได้รับการเสริมสร้างภูมิคุ้มกันยาเสพติดใน สถานศึกษา</w:t>
      </w:r>
    </w:p>
    <w:p w:rsidR="00F938D6" w:rsidRPr="00265A64" w:rsidRDefault="00F938D6" w:rsidP="00E860DD">
      <w:pPr>
        <w:numPr>
          <w:ilvl w:val="0"/>
          <w:numId w:val="12"/>
        </w:numPr>
        <w:tabs>
          <w:tab w:val="left" w:pos="980"/>
        </w:tabs>
        <w:spacing w:before="240" w:line="0" w:lineRule="atLeast"/>
        <w:ind w:left="980" w:right="-23" w:hanging="26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65A64">
        <w:rPr>
          <w:rFonts w:ascii="TH SarabunPSK" w:eastAsia="Angsana New" w:hAnsi="TH SarabunPSK" w:cs="TH SarabunPSK"/>
          <w:sz w:val="32"/>
          <w:szCs w:val="32"/>
          <w:cs/>
        </w:rPr>
        <w:t>นักเรียนรู้จักการใช้กระบวนการกลุ่ม กระบวนการทางสังคม ในการแก้ไขปัญหาและร่วมกัน</w:t>
      </w:r>
      <w:r w:rsidR="00265A64">
        <w:rPr>
          <w:rFonts w:ascii="TH SarabunPSK" w:eastAsia="Angsana New" w:hAnsi="TH SarabunPSK" w:cs="TH SarabunPSK" w:hint="cs"/>
          <w:sz w:val="32"/>
          <w:szCs w:val="32"/>
          <w:cs/>
        </w:rPr>
        <w:t>ป้องกัน</w:t>
      </w:r>
    </w:p>
    <w:p w:rsidR="00F938D6" w:rsidRPr="00265A64" w:rsidRDefault="00F938D6" w:rsidP="00E860DD">
      <w:pPr>
        <w:spacing w:line="56" w:lineRule="exact"/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938D6" w:rsidRPr="00265A64" w:rsidRDefault="006B175E" w:rsidP="00E860DD">
      <w:pPr>
        <w:numPr>
          <w:ilvl w:val="1"/>
          <w:numId w:val="13"/>
        </w:numPr>
        <w:tabs>
          <w:tab w:val="left" w:pos="984"/>
        </w:tabs>
        <w:spacing w:before="240" w:line="233" w:lineRule="auto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นักเรียนโรงเรียน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บัวเจริญวิทยา  </w:t>
      </w:r>
      <w:r>
        <w:rPr>
          <w:rFonts w:ascii="TH SarabunPSK" w:eastAsia="Angsana New" w:hAnsi="TH SarabunPSK" w:cs="TH SarabunPSK"/>
          <w:sz w:val="32"/>
          <w:szCs w:val="32"/>
          <w:cs/>
        </w:rPr>
        <w:t>ได้เรียนรู้แนวทางการเฝ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้า</w:t>
      </w:r>
      <w:r>
        <w:rPr>
          <w:rFonts w:ascii="TH SarabunPSK" w:eastAsia="Angsana New" w:hAnsi="TH SarabunPSK" w:cs="TH SarabunPSK"/>
          <w:sz w:val="32"/>
          <w:szCs w:val="32"/>
          <w:cs/>
        </w:rPr>
        <w:t>ระวัง ป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้อง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กันปัญหายาเสพติดแบ ร่วมตามโครงการสถานศึกษาสีขาว ฯ ภายใต้กรอบของกลยุทธ์</w:t>
      </w:r>
      <w:r>
        <w:rPr>
          <w:rFonts w:ascii="TH SarabunPSK" w:eastAsia="Arial" w:hAnsi="TH SarabunPSK" w:cs="TH SarabunPSK"/>
          <w:sz w:val="32"/>
          <w:szCs w:val="32"/>
        </w:rPr>
        <w:t xml:space="preserve">  BUACHAROENWITTAYA</w:t>
      </w:r>
      <w:r w:rsidR="00F938D6" w:rsidRPr="00265A64">
        <w:rPr>
          <w:rFonts w:ascii="TH SarabunPSK" w:eastAsia="Arial" w:hAnsi="TH SarabunPSK" w:cs="TH SarabunPSK"/>
          <w:sz w:val="32"/>
          <w:szCs w:val="32"/>
        </w:rPr>
        <w:t xml:space="preserve"> Model</w:t>
      </w:r>
    </w:p>
    <w:p w:rsidR="00F938D6" w:rsidRPr="00265A64" w:rsidRDefault="00F938D6" w:rsidP="00E860DD">
      <w:pPr>
        <w:spacing w:line="249" w:lineRule="exact"/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938D6" w:rsidRPr="00265A64" w:rsidRDefault="008173A6" w:rsidP="00E860DD">
      <w:pPr>
        <w:numPr>
          <w:ilvl w:val="0"/>
          <w:numId w:val="13"/>
        </w:numPr>
        <w:tabs>
          <w:tab w:val="left" w:pos="280"/>
        </w:tabs>
        <w:spacing w:line="0" w:lineRule="atLeast"/>
        <w:ind w:left="280" w:right="-23" w:hanging="280"/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ปัจจัยความส</w:t>
      </w: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t>ำ</w:t>
      </w:r>
      <w:r w:rsidR="00F938D6" w:rsidRPr="00265A6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เร็จ</w:t>
      </w:r>
    </w:p>
    <w:p w:rsidR="00F938D6" w:rsidRPr="00265A64" w:rsidRDefault="008173A6" w:rsidP="00E860DD">
      <w:pPr>
        <w:spacing w:before="240"/>
        <w:ind w:left="720"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ในการด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เน</w:t>
      </w:r>
      <w:r w:rsidR="006B175E">
        <w:rPr>
          <w:rFonts w:ascii="TH SarabunPSK" w:eastAsia="Angsana New" w:hAnsi="TH SarabunPSK" w:cs="TH SarabunPSK"/>
          <w:sz w:val="32"/>
          <w:szCs w:val="32"/>
          <w:cs/>
        </w:rPr>
        <w:t>ินงานจากการศึกษาแนวทางการเฝ</w:t>
      </w:r>
      <w:r w:rsidR="006B175E">
        <w:rPr>
          <w:rFonts w:ascii="TH SarabunPSK" w:eastAsia="Angsana New" w:hAnsi="TH SarabunPSK" w:cs="TH SarabunPSK" w:hint="cs"/>
          <w:sz w:val="32"/>
          <w:szCs w:val="32"/>
          <w:cs/>
        </w:rPr>
        <w:t>้า</w:t>
      </w:r>
      <w:r w:rsidR="006B175E">
        <w:rPr>
          <w:rFonts w:ascii="TH SarabunPSK" w:eastAsia="Angsana New" w:hAnsi="TH SarabunPSK" w:cs="TH SarabunPSK"/>
          <w:sz w:val="32"/>
          <w:szCs w:val="32"/>
          <w:cs/>
        </w:rPr>
        <w:t>ระวังและป</w:t>
      </w:r>
      <w:r w:rsidR="006B175E">
        <w:rPr>
          <w:rFonts w:ascii="TH SarabunPSK" w:eastAsia="Angsana New" w:hAnsi="TH SarabunPSK" w:cs="TH SarabunPSK" w:hint="cs"/>
          <w:sz w:val="32"/>
          <w:szCs w:val="32"/>
          <w:cs/>
        </w:rPr>
        <w:t>้อ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งกันแก้ไขปัญหายาเสพติดและการ</w:t>
      </w:r>
    </w:p>
    <w:p w:rsidR="00F938D6" w:rsidRPr="00265A64" w:rsidRDefault="006B175E" w:rsidP="00E860DD">
      <w:pPr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จัดการเรียนรู้เพื่อป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้อ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งกันหลีกเลี่ยงปัจจัยเสี่ยง พฤติกรมเสี่ยงต่อสุขภาพ อุบัติเหตุ การใช้ยา</w:t>
      </w:r>
      <w:r w:rsidR="00265A64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265A64">
        <w:rPr>
          <w:rFonts w:ascii="TH SarabunPSK" w:eastAsia="Angsana New" w:hAnsi="TH SarabunPSK" w:cs="TH SarabunPSK" w:hint="cs"/>
          <w:sz w:val="32"/>
          <w:szCs w:val="32"/>
          <w:cs/>
        </w:rPr>
        <w:t>สารเสพติด</w:t>
      </w:r>
      <w:r w:rsidR="00265A64">
        <w:rPr>
          <w:rFonts w:ascii="TH SarabunPSK" w:eastAsia="Angsana New" w:hAnsi="TH SarabunPSK" w:cs="TH SarabunPSK"/>
          <w:sz w:val="32"/>
          <w:szCs w:val="32"/>
          <w:cs/>
        </w:rPr>
        <w:br/>
      </w:r>
      <w:r w:rsidR="00265A64">
        <w:rPr>
          <w:rFonts w:ascii="TH SarabunPSK" w:eastAsia="Angsana New" w:hAnsi="TH SarabunPSK" w:cs="TH SarabunPSK" w:hint="cs"/>
          <w:sz w:val="32"/>
          <w:szCs w:val="32"/>
          <w:cs/>
        </w:rPr>
        <w:t>และ</w:t>
      </w:r>
      <w:r w:rsidR="00F938D6" w:rsidRPr="00265A64">
        <w:rPr>
          <w:rFonts w:ascii="TH SarabunPSK" w:eastAsia="Angsana New" w:hAnsi="TH SarabunPSK" w:cs="TH SarabunPSK"/>
          <w:sz w:val="32"/>
          <w:szCs w:val="32"/>
          <w:cs/>
        </w:rPr>
        <w:t>ความรุนแรง เรื่องยาเสพติด ผู้สอนได้ออกแบบการจัดกิจกรรมการเรียนรู้ที่หลากหลายภายใต้กลยุทธ์ที่เปิด</w:t>
      </w:r>
    </w:p>
    <w:p w:rsidR="00F938D6" w:rsidRPr="00265A64" w:rsidRDefault="00F938D6" w:rsidP="00E860DD">
      <w:pPr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65A64">
        <w:rPr>
          <w:rFonts w:ascii="TH SarabunPSK" w:eastAsia="Angsana New" w:hAnsi="TH SarabunPSK" w:cs="TH SarabunPSK"/>
          <w:sz w:val="32"/>
          <w:szCs w:val="32"/>
          <w:cs/>
        </w:rPr>
        <w:t>โอกาสให้ผู้เรียนได้คิดอย่างอิสระ มีแนวคิดตามที่กล่าวไว้</w:t>
      </w:r>
      <w:r w:rsidRPr="00265A64">
        <w:rPr>
          <w:rFonts w:ascii="TH SarabunPSK" w:eastAsia="Angsana New" w:hAnsi="TH SarabunPSK" w:cs="TH SarabunPSK"/>
          <w:sz w:val="32"/>
          <w:szCs w:val="32"/>
        </w:rPr>
        <w:t>“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ผู้เรียนทุกคนมีความสามารถในการเรียนรู้และว่า</w:t>
      </w:r>
    </w:p>
    <w:p w:rsidR="00F938D6" w:rsidRPr="00265A64" w:rsidRDefault="00F938D6" w:rsidP="00E860DD">
      <w:pPr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65A64">
        <w:rPr>
          <w:rFonts w:ascii="TH SarabunPSK" w:eastAsia="Angsana New" w:hAnsi="TH SarabunPSK" w:cs="TH SarabunPSK"/>
          <w:sz w:val="32"/>
          <w:szCs w:val="32"/>
          <w:cs/>
        </w:rPr>
        <w:t>พัฒนาตามธรรมชาติและเต็มศักยภาพ</w:t>
      </w:r>
      <w:r w:rsidRPr="00265A64">
        <w:rPr>
          <w:rFonts w:ascii="TH SarabunPSK" w:eastAsia="Angsana New" w:hAnsi="TH SarabunPSK" w:cs="TH SarabunPSK"/>
          <w:sz w:val="32"/>
          <w:szCs w:val="32"/>
        </w:rPr>
        <w:t xml:space="preserve">” </w:t>
      </w:r>
      <w:r w:rsidRPr="00265A64">
        <w:rPr>
          <w:rFonts w:ascii="TH SarabunPSK" w:eastAsia="Angsana New" w:hAnsi="TH SarabunPSK" w:cs="TH SarabunPSK"/>
          <w:sz w:val="32"/>
          <w:szCs w:val="32"/>
          <w:cs/>
        </w:rPr>
        <w:t>การจัดกิจกรรมและกระบวนการเรียนรู้ เนื้อหาของกิจกรรมจะจัดให้</w:t>
      </w:r>
    </w:p>
    <w:p w:rsidR="00F938D6" w:rsidRPr="00DF293E" w:rsidRDefault="00F938D6" w:rsidP="00E860DD">
      <w:pPr>
        <w:spacing w:line="200" w:lineRule="exact"/>
        <w:ind w:right="-23"/>
        <w:jc w:val="thaiDistribute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Default="00F938D6" w:rsidP="00E860DD">
      <w:pPr>
        <w:spacing w:line="292" w:lineRule="exact"/>
        <w:ind w:right="-23"/>
        <w:rPr>
          <w:rFonts w:ascii="TH SarabunPSK" w:eastAsia="Times New Roman" w:hAnsi="TH SarabunPSK" w:cs="TH SarabunPSK"/>
        </w:rPr>
      </w:pPr>
    </w:p>
    <w:p w:rsidR="006B175E" w:rsidRDefault="006B175E" w:rsidP="00E860DD">
      <w:pPr>
        <w:spacing w:line="292" w:lineRule="exact"/>
        <w:ind w:right="-23"/>
        <w:rPr>
          <w:rFonts w:ascii="TH SarabunPSK" w:eastAsia="Times New Roman" w:hAnsi="TH SarabunPSK" w:cs="TH SarabunPSK"/>
        </w:rPr>
      </w:pPr>
    </w:p>
    <w:p w:rsidR="000916FD" w:rsidRDefault="000916FD" w:rsidP="00E860DD">
      <w:pPr>
        <w:spacing w:line="292" w:lineRule="exact"/>
        <w:ind w:right="-23"/>
        <w:rPr>
          <w:rFonts w:ascii="TH SarabunPSK" w:eastAsia="Times New Roman" w:hAnsi="TH SarabunPSK" w:cs="TH SarabunPSK"/>
        </w:rPr>
      </w:pPr>
    </w:p>
    <w:p w:rsidR="000916FD" w:rsidRDefault="000916FD" w:rsidP="00E860DD">
      <w:pPr>
        <w:spacing w:line="292" w:lineRule="exact"/>
        <w:ind w:right="-23"/>
        <w:rPr>
          <w:rFonts w:ascii="TH SarabunPSK" w:eastAsia="Times New Roman" w:hAnsi="TH SarabunPSK" w:cs="TH SarabunPSK"/>
        </w:rPr>
      </w:pPr>
    </w:p>
    <w:p w:rsidR="000916FD" w:rsidRDefault="000916FD" w:rsidP="00E860DD">
      <w:pPr>
        <w:spacing w:line="292" w:lineRule="exact"/>
        <w:ind w:right="-23"/>
        <w:rPr>
          <w:rFonts w:ascii="TH SarabunPSK" w:eastAsia="Times New Roman" w:hAnsi="TH SarabunPSK" w:cs="TH SarabunPSK"/>
        </w:rPr>
      </w:pPr>
    </w:p>
    <w:p w:rsidR="000916FD" w:rsidRDefault="000916FD" w:rsidP="00E860DD">
      <w:pPr>
        <w:spacing w:line="292" w:lineRule="exact"/>
        <w:ind w:right="-23"/>
        <w:rPr>
          <w:rFonts w:ascii="TH SarabunPSK" w:eastAsia="Times New Roman" w:hAnsi="TH SarabunPSK" w:cs="TH SarabunPSK"/>
        </w:rPr>
      </w:pPr>
    </w:p>
    <w:p w:rsidR="006B175E" w:rsidRPr="00DF293E" w:rsidRDefault="006B175E" w:rsidP="00E860DD">
      <w:pPr>
        <w:spacing w:line="292" w:lineRule="exact"/>
        <w:ind w:right="-23"/>
        <w:rPr>
          <w:rFonts w:ascii="TH SarabunPSK" w:eastAsia="Times New Roman" w:hAnsi="TH SarabunPSK" w:cs="TH SarabunPSK"/>
        </w:rPr>
      </w:pPr>
    </w:p>
    <w:p w:rsidR="00F938D6" w:rsidRPr="008173A6" w:rsidRDefault="00F938D6" w:rsidP="00E860DD">
      <w:pPr>
        <w:spacing w:line="0" w:lineRule="atLeast"/>
        <w:ind w:left="4300" w:right="-23"/>
        <w:rPr>
          <w:rFonts w:ascii="TH SarabunPSK" w:eastAsia="Cordia New" w:hAnsi="TH SarabunPSK" w:cs="TH SarabunPSK"/>
          <w:sz w:val="32"/>
          <w:szCs w:val="14"/>
        </w:rPr>
      </w:pPr>
      <w:r w:rsidRPr="008173A6">
        <w:rPr>
          <w:rFonts w:ascii="TH SarabunPSK" w:eastAsia="Cordia New" w:hAnsi="TH SarabunPSK" w:cs="TH SarabunPSK"/>
          <w:sz w:val="32"/>
          <w:szCs w:val="32"/>
          <w:cs/>
        </w:rPr>
        <w:t>๑๓</w:t>
      </w:r>
    </w:p>
    <w:p w:rsidR="00F938D6" w:rsidRPr="00DF293E" w:rsidRDefault="00F938D6" w:rsidP="00E860DD">
      <w:pPr>
        <w:spacing w:line="228" w:lineRule="auto"/>
        <w:ind w:left="4900" w:right="-23" w:hanging="452"/>
        <w:jc w:val="right"/>
        <w:rPr>
          <w:rFonts w:ascii="TH SarabunPSK" w:eastAsia="Angsana New" w:hAnsi="TH SarabunPSK" w:cs="TH SarabunPSK"/>
          <w:b/>
          <w:sz w:val="30"/>
        </w:rPr>
      </w:pPr>
      <w:bookmarkStart w:id="17" w:name="page17"/>
      <w:bookmarkEnd w:id="17"/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lastRenderedPageBreak/>
        <w:t xml:space="preserve">นวัตกรรมหรือผลการปฏิบัติงานที่เป็นเลิศ </w:t>
      </w:r>
      <w:r w:rsidR="00841FE7">
        <w:rPr>
          <w:rFonts w:ascii="TH SarabunPSK" w:eastAsia="Arial" w:hAnsi="TH SarabunPSK" w:cs="TH SarabunPSK"/>
          <w:b/>
          <w:sz w:val="30"/>
        </w:rPr>
        <w:t>(</w:t>
      </w:r>
      <w:r w:rsidRPr="00DF293E">
        <w:rPr>
          <w:rFonts w:ascii="TH SarabunPSK" w:eastAsia="Arial" w:hAnsi="TH SarabunPSK" w:cs="TH SarabunPSK"/>
          <w:b/>
          <w:sz w:val="30"/>
        </w:rPr>
        <w:t>BEST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rial" w:hAnsi="TH SarabunPSK" w:cs="TH SarabunPSK"/>
          <w:b/>
          <w:sz w:val="30"/>
        </w:rPr>
        <w:t>PRACTICE)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t>โครงการสถานศึกษาสีขาว ปลอดยาเสพติดและอบายมุข</w:t>
      </w:r>
    </w:p>
    <w:p w:rsidR="00F938D6" w:rsidRPr="00DF293E" w:rsidRDefault="00F938D6" w:rsidP="00E860DD">
      <w:pPr>
        <w:spacing w:line="20" w:lineRule="exact"/>
        <w:ind w:right="-23"/>
        <w:rPr>
          <w:rFonts w:ascii="TH SarabunPSK" w:eastAsia="Times New Roman" w:hAnsi="TH SarabunPSK" w:cs="TH SarabunPSK"/>
        </w:rPr>
      </w:pP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0135AD8C" wp14:editId="034F9713">
                <wp:simplePos x="0" y="0"/>
                <wp:positionH relativeFrom="column">
                  <wp:posOffset>-81915</wp:posOffset>
                </wp:positionH>
                <wp:positionV relativeFrom="paragraph">
                  <wp:posOffset>51435</wp:posOffset>
                </wp:positionV>
                <wp:extent cx="6140450" cy="0"/>
                <wp:effectExtent l="13335" t="13335" r="8890" b="5715"/>
                <wp:wrapNone/>
                <wp:docPr id="96" name="ตัวเชื่อมต่อตรง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6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4.05pt" to="47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" strokeweight=".16656mm"/>
            </w:pict>
          </mc:Fallback>
        </mc:AlternateContent>
      </w: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1F6364C2" wp14:editId="431D35F0">
                <wp:simplePos x="0" y="0"/>
                <wp:positionH relativeFrom="column">
                  <wp:posOffset>6049645</wp:posOffset>
                </wp:positionH>
                <wp:positionV relativeFrom="paragraph">
                  <wp:posOffset>51435</wp:posOffset>
                </wp:positionV>
                <wp:extent cx="581660" cy="0"/>
                <wp:effectExtent l="10795" t="13335" r="7620" b="5715"/>
                <wp:wrapNone/>
                <wp:docPr id="95" name="ตัวเชื่อมต่อตรง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5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35pt,4.05pt" to="522.1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" strokecolor="#943634" strokeweight=".16656mm"/>
            </w:pict>
          </mc:Fallback>
        </mc:AlternateContent>
      </w:r>
    </w:p>
    <w:p w:rsidR="00F938D6" w:rsidRPr="00DF293E" w:rsidRDefault="00F938D6" w:rsidP="00E860DD">
      <w:pPr>
        <w:spacing w:line="338" w:lineRule="exact"/>
        <w:ind w:right="-23"/>
        <w:rPr>
          <w:rFonts w:ascii="TH SarabunPSK" w:eastAsia="Times New Roman" w:hAnsi="TH SarabunPSK" w:cs="TH SarabunPSK"/>
        </w:rPr>
      </w:pPr>
    </w:p>
    <w:p w:rsidR="00F938D6" w:rsidRPr="00841FE7" w:rsidRDefault="00F938D6" w:rsidP="00E860DD">
      <w:pPr>
        <w:spacing w:line="264" w:lineRule="auto"/>
        <w:ind w:right="-23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สอดคล้องกับความสนใจและความถ</w:t>
      </w:r>
      <w:r w:rsidR="00841FE7">
        <w:rPr>
          <w:rFonts w:ascii="TH SarabunPSK" w:eastAsia="Angsana New" w:hAnsi="TH SarabunPSK" w:cs="TH SarabunPSK"/>
          <w:sz w:val="32"/>
          <w:szCs w:val="32"/>
          <w:cs/>
        </w:rPr>
        <w:t>นัดของผู้เรียนของผู้เรียน โดยค</w:t>
      </w:r>
      <w:r w:rsidR="00841FE7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นึงถึงความแตกต่างระหว่างบุคคล ส่งเสริมสนับสนุนให้ผู้เรียนเกิดความการเรียนรู้และ มีความรอบรู้ รวมทั้งผู้สอนและผู้เรียนร่วมเ</w:t>
      </w:r>
      <w:r w:rsidR="00841FE7">
        <w:rPr>
          <w:rFonts w:ascii="TH SarabunPSK" w:eastAsia="Angsana New" w:hAnsi="TH SarabunPSK" w:cs="TH SarabunPSK" w:hint="cs"/>
          <w:sz w:val="32"/>
          <w:szCs w:val="32"/>
          <w:cs/>
        </w:rPr>
        <w:t>รียนรู้ไปพร้อม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กันจากสื่อการเรียนการสอนและเหล่งวิทยาการต่าง ๆ ดังนั้นครูจะต้องมีการปรับเปลี่ยนบทบาทจากการเ</w:t>
      </w:r>
      <w:r w:rsidR="00841FE7">
        <w:rPr>
          <w:rFonts w:ascii="TH SarabunPSK" w:eastAsia="Angsana New" w:hAnsi="TH SarabunPSK" w:cs="TH SarabunPSK" w:hint="cs"/>
          <w:sz w:val="32"/>
          <w:szCs w:val="32"/>
          <w:cs/>
        </w:rPr>
        <w:t>ป็น</w:t>
      </w:r>
      <w:r w:rsidR="00841FE7">
        <w:rPr>
          <w:rFonts w:ascii="TH SarabunPSK" w:eastAsia="Angsana New" w:hAnsi="TH SarabunPSK" w:cs="TH SarabunPSK"/>
          <w:sz w:val="32"/>
          <w:szCs w:val="32"/>
          <w:cs/>
        </w:rPr>
        <w:t>ผู้น</w:t>
      </w:r>
      <w:r w:rsidR="00841FE7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ผู้ถ่ายทอดความรู้เป็นเพียงผู้ช่วยเหลือส่งเสริมสนับสนุน กระตุ้นให้ผู้เรียนเกิดการเรีย</w:t>
      </w:r>
      <w:r w:rsidR="00841FE7">
        <w:rPr>
          <w:rFonts w:ascii="TH SarabunPSK" w:eastAsia="Angsana New" w:hAnsi="TH SarabunPSK" w:cs="TH SarabunPSK" w:hint="cs"/>
          <w:sz w:val="32"/>
          <w:szCs w:val="32"/>
          <w:cs/>
        </w:rPr>
        <w:t>นรู้จากสื่อ  และแหล่ง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การเรียนรู้ต่าง ๆ และให้ข้อมูลที่ถูก</w:t>
      </w:r>
      <w:r w:rsidR="00841FE7">
        <w:rPr>
          <w:rFonts w:ascii="TH SarabunPSK" w:eastAsia="Angsana New" w:hAnsi="TH SarabunPSK" w:cs="TH SarabunPSK"/>
          <w:sz w:val="32"/>
          <w:szCs w:val="32"/>
          <w:cs/>
        </w:rPr>
        <w:t>ต้อง แก่ผู้เรียนเพื่อที่จะได้น</w:t>
      </w:r>
      <w:r w:rsidR="00841FE7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ความรู้ที่ได้รับไปเผยแพร</w:t>
      </w:r>
      <w:r w:rsidR="00841FE7">
        <w:rPr>
          <w:rFonts w:ascii="TH SarabunPSK" w:eastAsia="Angsana New" w:hAnsi="TH SarabunPSK" w:cs="TH SarabunPSK" w:hint="cs"/>
          <w:sz w:val="32"/>
          <w:szCs w:val="32"/>
          <w:cs/>
        </w:rPr>
        <w:t>่ให้แก่ชุมชนและ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บุคคลอื่นต่อไปได้</w:t>
      </w:r>
    </w:p>
    <w:p w:rsidR="00F938D6" w:rsidRPr="00B4197B" w:rsidRDefault="00F938D6" w:rsidP="00E860DD">
      <w:pPr>
        <w:spacing w:before="240" w:line="258" w:lineRule="auto"/>
        <w:ind w:right="-23" w:firstLine="720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การจัดกิจกรรมการเรียนรู้ภายใต้กลยุทธ์</w:t>
      </w:r>
      <w:r w:rsidR="00841FE7">
        <w:rPr>
          <w:rFonts w:ascii="TH SarabunPSK" w:eastAsia="Arial" w:hAnsi="TH SarabunPSK" w:cs="TH SarabunPSK"/>
          <w:sz w:val="32"/>
          <w:szCs w:val="32"/>
        </w:rPr>
        <w:t xml:space="preserve"> BUACHAROENWITTAYA</w:t>
      </w:r>
      <w:r w:rsidRPr="008173A6">
        <w:rPr>
          <w:rFonts w:ascii="TH SarabunPSK" w:eastAsia="Arial" w:hAnsi="TH SarabunPSK" w:cs="TH SarabunPSK"/>
          <w:sz w:val="32"/>
          <w:szCs w:val="32"/>
        </w:rPr>
        <w:t xml:space="preserve"> Model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ได้รับการส่งเสริ</w:t>
      </w:r>
      <w:r w:rsidR="00841FE7">
        <w:rPr>
          <w:rFonts w:ascii="TH SarabunPSK" w:eastAsia="Angsana New" w:hAnsi="TH SarabunPSK" w:cs="TH SarabunPSK"/>
          <w:sz w:val="32"/>
          <w:szCs w:val="32"/>
          <w:cs/>
        </w:rPr>
        <w:t>มสนับสนุน ให้ความร่วมมือจากฝ</w:t>
      </w:r>
      <w:r w:rsidR="00841FE7">
        <w:rPr>
          <w:rFonts w:ascii="TH SarabunPSK" w:eastAsia="Angsana New" w:hAnsi="TH SarabunPSK" w:cs="TH SarabunPSK" w:hint="cs"/>
          <w:sz w:val="32"/>
          <w:szCs w:val="32"/>
          <w:cs/>
        </w:rPr>
        <w:t>่าย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ต่าง ๆ เป็นอย่างมาก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841FE7">
        <w:rPr>
          <w:rFonts w:ascii="TH SarabunPSK" w:eastAsia="Angsana New" w:hAnsi="TH SarabunPSK" w:cs="TH SarabunPSK"/>
          <w:sz w:val="32"/>
          <w:szCs w:val="32"/>
          <w:cs/>
        </w:rPr>
        <w:t>ทั้งภาครัฐ และภาคีเครือข่าย ท</w:t>
      </w:r>
      <w:r w:rsidR="00841FE7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841FE7">
        <w:rPr>
          <w:rFonts w:ascii="TH SarabunPSK" w:eastAsia="Angsana New" w:hAnsi="TH SarabunPSK" w:cs="TH SarabunPSK"/>
          <w:sz w:val="32"/>
          <w:szCs w:val="32"/>
          <w:cs/>
        </w:rPr>
        <w:t>ให้สามารถด</w:t>
      </w:r>
      <w:r w:rsidR="00841FE7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เนินงานได้ปร</w:t>
      </w:r>
      <w:r w:rsidR="00841FE7">
        <w:rPr>
          <w:rFonts w:ascii="TH SarabunPSK" w:eastAsia="Angsana New" w:hAnsi="TH SarabunPSK" w:cs="TH SarabunPSK" w:hint="cs"/>
          <w:sz w:val="32"/>
          <w:szCs w:val="32"/>
          <w:cs/>
        </w:rPr>
        <w:t>ะสบ</w:t>
      </w:r>
      <w:r w:rsidR="00841FE7">
        <w:rPr>
          <w:rFonts w:ascii="TH SarabunPSK" w:eastAsia="Angsana New" w:hAnsi="TH SarabunPSK" w:cs="TH SarabunPSK"/>
          <w:sz w:val="32"/>
          <w:szCs w:val="32"/>
          <w:cs/>
        </w:rPr>
        <w:t xml:space="preserve"> ผลส</w:t>
      </w:r>
      <w:r w:rsidR="00841FE7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เร็จ และมีประสิทธิภาพมีพัฒนาการและผลงานที่มีความต่อเนื่องตลอดมา การสนับสนุนตั้งแต่ปี</w:t>
      </w:r>
      <w:r w:rsidR="00841FE7">
        <w:rPr>
          <w:rFonts w:ascii="TH SarabunPSK" w:eastAsia="Angsana New" w:hAnsi="TH SarabunPSK" w:cs="TH SarabunPSK" w:hint="cs"/>
          <w:sz w:val="32"/>
          <w:szCs w:val="32"/>
          <w:cs/>
        </w:rPr>
        <w:t xml:space="preserve">  </w:t>
      </w:r>
      <w:r w:rsidR="00841FE7">
        <w:rPr>
          <w:rFonts w:ascii="TH SarabunPSK" w:eastAsia="Angsana New" w:hAnsi="TH SarabunPSK" w:cs="TH SarabunPSK"/>
          <w:sz w:val="32"/>
          <w:szCs w:val="32"/>
          <w:cs/>
        </w:rPr>
        <w:t>๒๕๕</w:t>
      </w:r>
      <w:r w:rsidR="00841FE7">
        <w:rPr>
          <w:rFonts w:ascii="TH SarabunPSK" w:eastAsia="Angsana New" w:hAnsi="TH SarabunPSK" w:cs="TH SarabunPSK" w:hint="cs"/>
          <w:sz w:val="32"/>
          <w:szCs w:val="32"/>
          <w:cs/>
        </w:rPr>
        <w:t>๗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จนถึงปัจจุบัน ได้แก่</w:t>
      </w:r>
    </w:p>
    <w:p w:rsidR="00F938D6" w:rsidRPr="008173A6" w:rsidRDefault="00B4197B" w:rsidP="00E860DD">
      <w:pPr>
        <w:spacing w:before="240" w:line="249" w:lineRule="auto"/>
        <w:ind w:left="1080" w:right="-23" w:hanging="360"/>
        <w:rPr>
          <w:rFonts w:ascii="TH SarabunPSK" w:eastAsia="Arial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softHyphen/>
      </w:r>
      <w:r>
        <w:rPr>
          <w:rFonts w:ascii="TH SarabunPSK" w:eastAsia="Angsana New" w:hAnsi="TH SarabunPSK" w:cs="TH SarabunPSK" w:hint="cs"/>
          <w:sz w:val="32"/>
          <w:szCs w:val="32"/>
          <w:cs/>
        </w:rPr>
        <w:softHyphen/>
      </w:r>
      <w:r w:rsidR="00F938D6" w:rsidRPr="008173A6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="00F938D6" w:rsidRPr="008173A6">
        <w:rPr>
          <w:rFonts w:ascii="TH SarabunPSK" w:eastAsia="Arial" w:hAnsi="TH SarabunPSK" w:cs="TH SarabunPSK"/>
          <w:sz w:val="32"/>
          <w:szCs w:val="32"/>
        </w:rPr>
        <w:t>.</w:t>
      </w:r>
      <w:r w:rsidR="00F938D6" w:rsidRPr="008173A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F938D6" w:rsidRPr="008173A6">
        <w:rPr>
          <w:rFonts w:ascii="TH SarabunPSK" w:eastAsia="Angsana New" w:hAnsi="TH SarabunPSK" w:cs="TH SarabunPSK"/>
          <w:sz w:val="32"/>
          <w:szCs w:val="32"/>
          <w:cs/>
        </w:rPr>
        <w:t>ความตระหนักเกี่ยวกับปัญหาภัยยาเสพติดที่จะเข้ามาลุกลามในสถานศึกษา และเยาวชนใน โรงเรียนของรัฐบาล ซึ่งมีนโยบายการสร้างภูมิคุ้มกันและปูองกันยาเสพติดในสถานศึกษา โดย จัดโครงการและกิจกรรมภายใต้ กลยุทธ์</w:t>
      </w:r>
      <w:r>
        <w:rPr>
          <w:rFonts w:ascii="TH SarabunPSK" w:eastAsia="Arial" w:hAnsi="TH SarabunPSK" w:cs="TH SarabunPSK"/>
          <w:sz w:val="32"/>
          <w:szCs w:val="32"/>
        </w:rPr>
        <w:t xml:space="preserve">  BUACHAROENWITTAYA</w:t>
      </w:r>
      <w:r w:rsidR="00F938D6" w:rsidRPr="008173A6">
        <w:rPr>
          <w:rFonts w:ascii="TH SarabunPSK" w:eastAsia="Arial" w:hAnsi="TH SarabunPSK" w:cs="TH SarabunPSK"/>
          <w:sz w:val="32"/>
          <w:szCs w:val="32"/>
        </w:rPr>
        <w:t xml:space="preserve"> Model</w:t>
      </w:r>
    </w:p>
    <w:p w:rsidR="00F938D6" w:rsidRPr="008173A6" w:rsidRDefault="00F938D6" w:rsidP="00E860DD">
      <w:pPr>
        <w:spacing w:line="243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21188C" w:rsidRDefault="00F938D6" w:rsidP="00E860DD">
      <w:pPr>
        <w:spacing w:line="0" w:lineRule="atLeast"/>
        <w:ind w:left="720" w:right="-23"/>
        <w:rPr>
          <w:rFonts w:ascii="TH SarabunPSK" w:eastAsia="Arial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8173A6">
        <w:rPr>
          <w:rFonts w:ascii="TH SarabunPSK" w:eastAsia="Arial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="00B4197B">
        <w:rPr>
          <w:rFonts w:ascii="TH SarabunPSK" w:eastAsia="Angsana New" w:hAnsi="TH SarabunPSK" w:cs="TH SarabunPSK"/>
          <w:sz w:val="32"/>
          <w:szCs w:val="32"/>
          <w:cs/>
        </w:rPr>
        <w:t xml:space="preserve">การได้รับการสนับสนุน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ติดตา</w:t>
      </w:r>
      <w:r w:rsidR="00B4197B">
        <w:rPr>
          <w:rFonts w:ascii="TH SarabunPSK" w:eastAsia="Angsana New" w:hAnsi="TH SarabunPSK" w:cs="TH SarabunPSK" w:hint="cs"/>
          <w:sz w:val="32"/>
          <w:szCs w:val="32"/>
          <w:cs/>
        </w:rPr>
        <w:t xml:space="preserve">ม </w:t>
      </w:r>
      <w:r w:rsidR="00B4197B">
        <w:rPr>
          <w:rFonts w:ascii="TH SarabunPSK" w:eastAsia="Angsana New" w:hAnsi="TH SarabunPSK" w:cs="TH SarabunPSK"/>
          <w:sz w:val="32"/>
          <w:szCs w:val="32"/>
          <w:cs/>
        </w:rPr>
        <w:t>ตรวจเยี่ยม การด</w:t>
      </w:r>
      <w:r w:rsidR="00B4197B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เนินงานภายใต้กลยุทธ์</w:t>
      </w:r>
      <w:r w:rsidR="00B4197B">
        <w:rPr>
          <w:rFonts w:ascii="TH SarabunPSK" w:eastAsia="Arial" w:hAnsi="TH SarabunPSK" w:cs="TH SarabunPSK"/>
          <w:sz w:val="32"/>
          <w:szCs w:val="32"/>
        </w:rPr>
        <w:t xml:space="preserve"> </w:t>
      </w:r>
      <w:r w:rsidR="0021188C">
        <w:rPr>
          <w:rFonts w:ascii="TH SarabunPSK" w:eastAsia="Arial" w:hAnsi="TH SarabunPSK" w:cs="TH SarabunPSK"/>
          <w:sz w:val="32"/>
          <w:szCs w:val="32"/>
        </w:rPr>
        <w:t xml:space="preserve"> </w:t>
      </w:r>
    </w:p>
    <w:p w:rsidR="0021188C" w:rsidRDefault="0021188C" w:rsidP="00E860DD">
      <w:pPr>
        <w:spacing w:line="0" w:lineRule="atLeast"/>
        <w:ind w:left="720" w:right="-23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rial" w:hAnsi="TH SarabunPSK" w:cs="TH SarabunPSK"/>
          <w:sz w:val="32"/>
          <w:szCs w:val="32"/>
        </w:rPr>
        <w:t xml:space="preserve">      </w:t>
      </w:r>
      <w:r w:rsidR="00B4197B">
        <w:rPr>
          <w:rFonts w:ascii="TH SarabunPSK" w:eastAsia="Arial" w:hAnsi="TH SarabunPSK" w:cs="TH SarabunPSK"/>
          <w:sz w:val="32"/>
          <w:szCs w:val="32"/>
        </w:rPr>
        <w:t xml:space="preserve">BUACHAROENWITTAYA   </w:t>
      </w:r>
      <w:r w:rsidR="00F938D6" w:rsidRPr="008173A6">
        <w:rPr>
          <w:rFonts w:ascii="TH SarabunPSK" w:eastAsia="Arial" w:hAnsi="TH SarabunPSK" w:cs="TH SarabunPSK"/>
          <w:sz w:val="32"/>
          <w:szCs w:val="32"/>
        </w:rPr>
        <w:t xml:space="preserve">Model </w:t>
      </w:r>
      <w:r w:rsidR="00B4197B">
        <w:rPr>
          <w:rFonts w:ascii="TH SarabunPSK" w:eastAsia="Angsana New" w:hAnsi="TH SarabunPSK" w:cs="TH SarabunPSK"/>
          <w:sz w:val="32"/>
          <w:szCs w:val="32"/>
          <w:cs/>
        </w:rPr>
        <w:t>ของโรงเรียน</w:t>
      </w:r>
      <w:r w:rsidR="00B4197B">
        <w:rPr>
          <w:rFonts w:ascii="TH SarabunPSK" w:eastAsia="Angsana New" w:hAnsi="TH SarabunPSK" w:cs="TH SarabunPSK" w:hint="cs"/>
          <w:sz w:val="32"/>
          <w:szCs w:val="32"/>
          <w:cs/>
        </w:rPr>
        <w:t>บัวเจริญวิทยา</w:t>
      </w:r>
      <w:r w:rsidR="00F938D6"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จากท</w:t>
      </w:r>
      <w:r w:rsidR="00B4197B">
        <w:rPr>
          <w:rFonts w:ascii="TH SarabunPSK" w:eastAsia="Angsana New" w:hAnsi="TH SarabunPSK" w:cs="TH SarabunPSK"/>
          <w:sz w:val="32"/>
          <w:szCs w:val="32"/>
          <w:cs/>
        </w:rPr>
        <w:t>ุกภาคส่วนที่มีความ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</w:p>
    <w:p w:rsidR="00F938D6" w:rsidRPr="0021188C" w:rsidRDefault="0021188C" w:rsidP="00E860DD">
      <w:pPr>
        <w:spacing w:line="0" w:lineRule="atLeast"/>
        <w:ind w:left="720" w:right="-23"/>
        <w:rPr>
          <w:rFonts w:ascii="TH SarabunPSK" w:eastAsia="Arial" w:hAnsi="TH SarabunPSK" w:cs="TH SarabunPSK"/>
          <w:sz w:val="32"/>
          <w:szCs w:val="32"/>
        </w:rPr>
      </w:pPr>
      <w:r>
        <w:rPr>
          <w:rFonts w:ascii="TH SarabunPSK" w:eastAsia="Arial" w:hAnsi="TH SarabunPSK" w:cs="TH SarabunPSK" w:hint="cs"/>
          <w:sz w:val="32"/>
          <w:szCs w:val="32"/>
          <w:cs/>
        </w:rPr>
        <w:t xml:space="preserve">       </w:t>
      </w:r>
      <w:r w:rsidR="00B4197B">
        <w:rPr>
          <w:rFonts w:ascii="TH SarabunPSK" w:eastAsia="Angsana New" w:hAnsi="TH SarabunPSK" w:cs="TH SarabunPSK"/>
          <w:sz w:val="32"/>
          <w:szCs w:val="32"/>
          <w:cs/>
        </w:rPr>
        <w:t>เกี่ยวข้อง ท</w:t>
      </w:r>
      <w:r w:rsidR="00B4197B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8173A6">
        <w:rPr>
          <w:rFonts w:ascii="TH SarabunPSK" w:eastAsia="Angsana New" w:hAnsi="TH SarabunPSK" w:cs="TH SarabunPSK"/>
          <w:sz w:val="32"/>
          <w:szCs w:val="32"/>
          <w:cs/>
        </w:rPr>
        <w:t>ให้บุคลากรภา</w:t>
      </w:r>
      <w:r w:rsidR="00B4197B">
        <w:rPr>
          <w:rFonts w:ascii="TH SarabunPSK" w:eastAsia="Arial" w:hAnsi="TH SarabunPSK" w:cs="TH SarabunPSK" w:hint="cs"/>
          <w:sz w:val="32"/>
          <w:szCs w:val="32"/>
          <w:cs/>
        </w:rPr>
        <w:t>ยใน</w:t>
      </w:r>
      <w:r w:rsidR="00B4197B">
        <w:rPr>
          <w:rFonts w:ascii="TH SarabunPSK" w:eastAsia="Angsana New" w:hAnsi="TH SarabunPSK" w:cs="TH SarabunPSK"/>
          <w:sz w:val="32"/>
          <w:szCs w:val="32"/>
          <w:cs/>
        </w:rPr>
        <w:t>โรงเรียนมีก</w:t>
      </w:r>
      <w:r w:rsidR="00B4197B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B4197B">
        <w:rPr>
          <w:rFonts w:ascii="TH SarabunPSK" w:eastAsia="Angsana New" w:hAnsi="TH SarabunPSK" w:cs="TH SarabunPSK"/>
          <w:sz w:val="32"/>
          <w:szCs w:val="32"/>
          <w:cs/>
        </w:rPr>
        <w:t>ลังใจในการด</w:t>
      </w:r>
      <w:r w:rsidR="00B4197B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8173A6">
        <w:rPr>
          <w:rFonts w:ascii="TH SarabunPSK" w:eastAsia="Angsana New" w:hAnsi="TH SarabunPSK" w:cs="TH SarabunPSK"/>
          <w:sz w:val="32"/>
          <w:szCs w:val="32"/>
          <w:cs/>
        </w:rPr>
        <w:t>เนินงานมากยิ่งขึ้น</w:t>
      </w:r>
    </w:p>
    <w:p w:rsidR="00F938D6" w:rsidRPr="0021188C" w:rsidRDefault="00F938D6" w:rsidP="00E860DD">
      <w:pPr>
        <w:spacing w:before="240" w:line="256" w:lineRule="auto"/>
        <w:ind w:left="1080" w:right="-23" w:hanging="360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๓</w:t>
      </w:r>
      <w:r w:rsidRPr="008173A6">
        <w:rPr>
          <w:rFonts w:ascii="TH SarabunPSK" w:eastAsia="Arial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21188C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การให้การสนับสนุน อ</w:t>
      </w:r>
      <w:r w:rsidR="00B4197B">
        <w:rPr>
          <w:rFonts w:ascii="TH SarabunPSK" w:eastAsia="Angsana New" w:hAnsi="TH SarabunPSK" w:cs="TH SarabunPSK"/>
          <w:sz w:val="32"/>
          <w:szCs w:val="32"/>
          <w:cs/>
        </w:rPr>
        <w:t>บรม พัฒนาและจัดสรรงบประมาณจากส</w:t>
      </w:r>
      <w:r w:rsidR="00B4197B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B4197B">
        <w:rPr>
          <w:rFonts w:ascii="TH SarabunPSK" w:eastAsia="Angsana New" w:hAnsi="TH SarabunPSK" w:cs="TH SarabunPSK"/>
          <w:sz w:val="32"/>
          <w:szCs w:val="32"/>
          <w:cs/>
        </w:rPr>
        <w:t xml:space="preserve">นักงานเขตพื้นที่การศึกษา </w:t>
      </w:r>
      <w:r w:rsidR="00B4197B">
        <w:rPr>
          <w:rFonts w:ascii="TH SarabunPSK" w:eastAsia="Angsana New" w:hAnsi="TH SarabunPSK" w:cs="TH SarabunPSK" w:hint="cs"/>
          <w:sz w:val="32"/>
          <w:szCs w:val="32"/>
          <w:cs/>
        </w:rPr>
        <w:t xml:space="preserve">มัธยมศึกษา เขต ๒๘ </w:t>
      </w:r>
      <w:r w:rsidR="0021188C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เจ้าหน้าที่</w:t>
      </w:r>
      <w:r w:rsidR="0021188C">
        <w:rPr>
          <w:rFonts w:ascii="TH SarabunPSK" w:eastAsia="Angsana New" w:hAnsi="TH SarabunPSK" w:cs="TH SarabunPSK"/>
          <w:sz w:val="32"/>
          <w:szCs w:val="32"/>
          <w:cs/>
        </w:rPr>
        <w:t>จากส</w:t>
      </w:r>
      <w:r w:rsidR="0021188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21188C">
        <w:rPr>
          <w:rFonts w:ascii="TH SarabunPSK" w:eastAsia="Angsana New" w:hAnsi="TH SarabunPSK" w:cs="TH SarabunPSK"/>
          <w:sz w:val="32"/>
          <w:szCs w:val="32"/>
          <w:cs/>
        </w:rPr>
        <w:t xml:space="preserve">นักงานเขตพื้นที่การศึกษา </w:t>
      </w:r>
      <w:r w:rsidR="0021188C">
        <w:rPr>
          <w:rFonts w:ascii="TH SarabunPSK" w:eastAsia="Angsana New" w:hAnsi="TH SarabunPSK" w:cs="TH SarabunPSK" w:hint="cs"/>
          <w:sz w:val="32"/>
          <w:szCs w:val="32"/>
          <w:cs/>
        </w:rPr>
        <w:t xml:space="preserve">มัธยมศึกษา เขต ๒๘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ที่ช่วยเหลือให้</w:t>
      </w:r>
      <w:r w:rsidR="00B4197B">
        <w:rPr>
          <w:rFonts w:ascii="TH SarabunPSK" w:eastAsia="Angsana New" w:hAnsi="TH SarabunPSK" w:cs="TH SarabunPSK"/>
          <w:sz w:val="32"/>
          <w:szCs w:val="32"/>
          <w:cs/>
        </w:rPr>
        <w:t>ค</w:t>
      </w:r>
      <w:r w:rsidR="00B4197B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B4197B">
        <w:rPr>
          <w:rFonts w:ascii="TH SarabunPSK" w:eastAsia="Angsana New" w:hAnsi="TH SarabunPSK" w:cs="TH SarabunPSK"/>
          <w:sz w:val="32"/>
          <w:szCs w:val="32"/>
          <w:cs/>
        </w:rPr>
        <w:t>แนะน</w:t>
      </w:r>
      <w:r w:rsidR="00B4197B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B4197B">
        <w:rPr>
          <w:rFonts w:ascii="TH SarabunPSK" w:eastAsia="Angsana New" w:hAnsi="TH SarabunPSK" w:cs="TH SarabunPSK"/>
          <w:sz w:val="32"/>
          <w:szCs w:val="32"/>
          <w:cs/>
        </w:rPr>
        <w:t xml:space="preserve"> ท</w:t>
      </w:r>
      <w:r w:rsidR="00B4197B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B4197B">
        <w:rPr>
          <w:rFonts w:ascii="TH SarabunPSK" w:eastAsia="Angsana New" w:hAnsi="TH SarabunPSK" w:cs="TH SarabunPSK"/>
          <w:sz w:val="32"/>
          <w:szCs w:val="32"/>
          <w:cs/>
        </w:rPr>
        <w:t>ให้ผู้จัดท</w:t>
      </w:r>
      <w:r w:rsidR="00B4197B">
        <w:rPr>
          <w:rFonts w:ascii="TH SarabunPSK" w:eastAsia="Angsana New" w:hAnsi="TH SarabunPSK" w:cs="TH SarabunPSK" w:hint="cs"/>
          <w:sz w:val="32"/>
          <w:szCs w:val="32"/>
          <w:cs/>
        </w:rPr>
        <w:t xml:space="preserve">ำมีทักษะ </w:t>
      </w:r>
      <w:r w:rsidR="00B4197B">
        <w:rPr>
          <w:rFonts w:ascii="TH SarabunPSK" w:eastAsia="Angsana New" w:hAnsi="TH SarabunPSK" w:cs="TH SarabunPSK"/>
          <w:sz w:val="32"/>
          <w:szCs w:val="32"/>
          <w:cs/>
        </w:rPr>
        <w:t>ประสบการณ์และแนวทางการท</w:t>
      </w:r>
      <w:r w:rsidR="00B4197B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งานที่ชัดเจนมากยิ่งขึ้น</w:t>
      </w:r>
    </w:p>
    <w:p w:rsidR="00F938D6" w:rsidRPr="008173A6" w:rsidRDefault="00F938D6" w:rsidP="00E860DD">
      <w:pPr>
        <w:spacing w:before="240" w:line="252" w:lineRule="auto"/>
        <w:ind w:left="1080" w:right="-23" w:hanging="360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๔</w:t>
      </w:r>
      <w:r w:rsidRPr="008173A6">
        <w:rPr>
          <w:rFonts w:ascii="TH SarabunPSK" w:eastAsia="Arial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การได้รับการสนับสนุนด้านวิทยากรการฝึกอบรม ซ</w:t>
      </w:r>
      <w:r w:rsidR="0021188C">
        <w:rPr>
          <w:rFonts w:ascii="TH SarabunPSK" w:eastAsia="Angsana New" w:hAnsi="TH SarabunPSK" w:cs="TH SarabunPSK"/>
          <w:sz w:val="32"/>
          <w:szCs w:val="32"/>
          <w:cs/>
        </w:rPr>
        <w:t>ึ่งจากโรงพยาบาลส่งเสริมสุขภาพ</w:t>
      </w:r>
      <w:r w:rsidR="0021188C">
        <w:rPr>
          <w:rFonts w:ascii="TH SarabunPSK" w:eastAsia="Angsana New" w:hAnsi="TH SarabunPSK" w:cs="TH SarabunPSK" w:hint="cs"/>
          <w:sz w:val="32"/>
          <w:szCs w:val="32"/>
          <w:cs/>
        </w:rPr>
        <w:t>ประจำ</w:t>
      </w:r>
      <w:r w:rsidR="0021188C">
        <w:rPr>
          <w:rFonts w:ascii="TH SarabunPSK" w:eastAsia="Angsana New" w:hAnsi="TH SarabunPSK" w:cs="TH SarabunPSK"/>
          <w:sz w:val="32"/>
          <w:szCs w:val="32"/>
          <w:cs/>
        </w:rPr>
        <w:t>ต</w:t>
      </w:r>
      <w:r w:rsidR="0021188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บล</w:t>
      </w:r>
      <w:r w:rsidR="0021188C">
        <w:rPr>
          <w:rFonts w:ascii="TH SarabunPSK" w:eastAsia="Angsana New" w:hAnsi="TH SarabunPSK" w:cs="TH SarabunPSK" w:hint="cs"/>
          <w:sz w:val="32"/>
          <w:szCs w:val="32"/>
          <w:cs/>
        </w:rPr>
        <w:t>ตองปิด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21188C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เจ้าหน้าที่ตำรวจจากสถานีตำรวจภูธรน้ำเกลี้ยง เจ้าหน้าที่จากอำเภอน้ำเกลี้ยง  </w:t>
      </w:r>
      <w:r w:rsidR="0021188C">
        <w:rPr>
          <w:rFonts w:ascii="TH SarabunPSK" w:eastAsia="Angsana New" w:hAnsi="TH SarabunPSK" w:cs="TH SarabunPSK"/>
          <w:sz w:val="32"/>
          <w:szCs w:val="32"/>
          <w:cs/>
        </w:rPr>
        <w:t>และ พระจากวัด</w:t>
      </w:r>
      <w:r w:rsidR="0021188C">
        <w:rPr>
          <w:rFonts w:ascii="TH SarabunPSK" w:eastAsia="Angsana New" w:hAnsi="TH SarabunPSK" w:cs="TH SarabunPSK" w:hint="cs"/>
          <w:sz w:val="32"/>
          <w:szCs w:val="32"/>
          <w:cs/>
        </w:rPr>
        <w:t>บ้านบัวระรมย์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ที่สนับสนุนด้านวิทยาการในการอบรมให้ความรู้แก่นักเรียนโรงเ</w:t>
      </w:r>
      <w:r w:rsidR="0021188C">
        <w:rPr>
          <w:rFonts w:ascii="TH SarabunPSK" w:eastAsia="Angsana New" w:hAnsi="TH SarabunPSK" w:cs="TH SarabunPSK" w:hint="cs"/>
          <w:sz w:val="32"/>
          <w:szCs w:val="32"/>
          <w:cs/>
        </w:rPr>
        <w:t>รียนบัวเจริญวิทยา</w:t>
      </w:r>
    </w:p>
    <w:p w:rsidR="00F938D6" w:rsidRPr="008173A6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BB7BCC" w:rsidRDefault="0021188C" w:rsidP="00E860DD">
      <w:pPr>
        <w:spacing w:line="233" w:lineRule="auto"/>
        <w:ind w:left="720"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๕</w:t>
      </w:r>
      <w:r w:rsidRPr="008173A6">
        <w:rPr>
          <w:rFonts w:ascii="TH SarabunPSK" w:eastAsia="Arial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/>
          <w:sz w:val="32"/>
          <w:szCs w:val="32"/>
          <w:cs/>
        </w:rPr>
        <w:t>นาย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ไสว  มีสติ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ผู้อ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ำน</w:t>
      </w:r>
      <w:r>
        <w:rPr>
          <w:rFonts w:ascii="TH SarabunPSK" w:eastAsia="Angsana New" w:hAnsi="TH SarabunPSK" w:cs="TH SarabunPSK"/>
          <w:sz w:val="32"/>
          <w:szCs w:val="32"/>
          <w:cs/>
        </w:rPr>
        <w:t>วยการโรงเรียน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บัวเจริญวิทยา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คณะกรรมการ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สถาน</w:t>
      </w:r>
      <w:r>
        <w:rPr>
          <w:rFonts w:ascii="TH SarabunPSK" w:eastAsia="Angsana New" w:hAnsi="TH SarabunPSK" w:cs="TH SarabunPSK"/>
          <w:sz w:val="32"/>
          <w:szCs w:val="32"/>
          <w:cs/>
        </w:rPr>
        <w:t>ศึกษา ผู้น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>
        <w:rPr>
          <w:rFonts w:ascii="TH SarabunPSK" w:eastAsia="Angsana New" w:hAnsi="TH SarabunPSK" w:cs="TH SarabunPSK"/>
          <w:sz w:val="32"/>
          <w:szCs w:val="32"/>
          <w:cs/>
        </w:rPr>
        <w:t>ชุมชน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และคณะ</w:t>
      </w:r>
    </w:p>
    <w:p w:rsidR="00BB7BCC" w:rsidRDefault="00BB7BCC" w:rsidP="00E860DD">
      <w:pPr>
        <w:spacing w:line="233" w:lineRule="auto"/>
        <w:ind w:left="720"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</w:t>
      </w:r>
      <w:r w:rsidR="0021188C" w:rsidRPr="008173A6">
        <w:rPr>
          <w:rFonts w:ascii="TH SarabunPSK" w:eastAsia="Angsana New" w:hAnsi="TH SarabunPSK" w:cs="TH SarabunPSK"/>
          <w:sz w:val="32"/>
          <w:szCs w:val="32"/>
          <w:cs/>
        </w:rPr>
        <w:t>ครู ที่ให้ความเห็นชอ</w:t>
      </w:r>
      <w:r w:rsidR="0021188C">
        <w:rPr>
          <w:rFonts w:ascii="TH SarabunPSK" w:eastAsia="Angsana New" w:hAnsi="TH SarabunPSK" w:cs="TH SarabunPSK" w:hint="cs"/>
          <w:sz w:val="32"/>
          <w:szCs w:val="32"/>
          <w:cs/>
        </w:rPr>
        <w:t>บนำ</w:t>
      </w:r>
      <w:r w:rsidR="0021188C" w:rsidRPr="008173A6">
        <w:rPr>
          <w:rFonts w:ascii="TH SarabunPSK" w:eastAsia="Angsana New" w:hAnsi="TH SarabunPSK" w:cs="TH SarabunPSK"/>
          <w:sz w:val="32"/>
          <w:szCs w:val="32"/>
          <w:cs/>
        </w:rPr>
        <w:t>นโยบายไปสู่การปฏิบัต</w:t>
      </w:r>
      <w:r>
        <w:rPr>
          <w:rFonts w:ascii="TH SarabunPSK" w:eastAsia="Angsana New" w:hAnsi="TH SarabunPSK" w:cs="TH SarabunPSK"/>
          <w:sz w:val="32"/>
          <w:szCs w:val="32"/>
          <w:cs/>
        </w:rPr>
        <w:t>ิโดยแต่งตั้งผู้รับผิดชอบและคณะท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21188C" w:rsidRPr="008173A6">
        <w:rPr>
          <w:rFonts w:ascii="TH SarabunPSK" w:eastAsia="Angsana New" w:hAnsi="TH SarabunPSK" w:cs="TH SarabunPSK"/>
          <w:sz w:val="32"/>
          <w:szCs w:val="32"/>
          <w:cs/>
        </w:rPr>
        <w:t>งาน อีกทั้งยัง</w:t>
      </w:r>
    </w:p>
    <w:p w:rsidR="0021188C" w:rsidRPr="008173A6" w:rsidRDefault="00BB7BCC" w:rsidP="00E860DD">
      <w:pPr>
        <w:spacing w:line="233" w:lineRule="auto"/>
        <w:ind w:left="720"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</w:t>
      </w:r>
      <w:r w:rsidR="0021188C" w:rsidRPr="008173A6">
        <w:rPr>
          <w:rFonts w:ascii="TH SarabunPSK" w:eastAsia="Angsana New" w:hAnsi="TH SarabunPSK" w:cs="TH SarabunPSK"/>
          <w:sz w:val="32"/>
          <w:szCs w:val="32"/>
          <w:cs/>
        </w:rPr>
        <w:t>สนับสนุนง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บประมาณ</w:t>
      </w:r>
      <w:r w:rsidR="0021188C"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ในการปฏิบัติงาน</w:t>
      </w:r>
    </w:p>
    <w:p w:rsidR="00F938D6" w:rsidRPr="008173A6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F938D6" w:rsidRDefault="00F938D6" w:rsidP="00E860DD">
      <w:pPr>
        <w:spacing w:line="316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0916FD" w:rsidRDefault="000916FD" w:rsidP="00E860DD">
      <w:pPr>
        <w:spacing w:line="316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0916FD" w:rsidRDefault="000916FD" w:rsidP="00E860DD">
      <w:pPr>
        <w:spacing w:line="316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0916FD" w:rsidRDefault="000916FD" w:rsidP="00E860DD">
      <w:pPr>
        <w:spacing w:line="316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21188C" w:rsidRPr="008173A6" w:rsidRDefault="0021188C" w:rsidP="00E860DD">
      <w:pPr>
        <w:spacing w:line="316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E860DD">
      <w:pPr>
        <w:spacing w:line="0" w:lineRule="atLeast"/>
        <w:ind w:left="4300" w:right="-23"/>
        <w:rPr>
          <w:rFonts w:ascii="TH SarabunPSK" w:eastAsia="Cordia New" w:hAnsi="TH SarabunPSK" w:cs="TH SarabunPSK"/>
          <w:sz w:val="32"/>
          <w:szCs w:val="32"/>
        </w:rPr>
      </w:pPr>
      <w:r w:rsidRPr="008173A6">
        <w:rPr>
          <w:rFonts w:ascii="TH SarabunPSK" w:eastAsia="Cordia New" w:hAnsi="TH SarabunPSK" w:cs="TH SarabunPSK"/>
          <w:sz w:val="32"/>
          <w:szCs w:val="32"/>
          <w:cs/>
        </w:rPr>
        <w:t>๑๔</w:t>
      </w:r>
    </w:p>
    <w:p w:rsidR="00F938D6" w:rsidRPr="00DF293E" w:rsidRDefault="00F938D6" w:rsidP="00E860DD">
      <w:pPr>
        <w:spacing w:line="228" w:lineRule="auto"/>
        <w:ind w:left="4900" w:right="-23" w:hanging="452"/>
        <w:jc w:val="right"/>
        <w:rPr>
          <w:rFonts w:ascii="TH SarabunPSK" w:eastAsia="Angsana New" w:hAnsi="TH SarabunPSK" w:cs="TH SarabunPSK"/>
          <w:b/>
          <w:sz w:val="30"/>
        </w:rPr>
      </w:pPr>
      <w:bookmarkStart w:id="18" w:name="page18"/>
      <w:bookmarkEnd w:id="18"/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lastRenderedPageBreak/>
        <w:t xml:space="preserve">นวัตกรรมหรือผลการปฏิบัติงานที่เป็นเลิศ </w:t>
      </w:r>
      <w:r w:rsidR="00E75DFE">
        <w:rPr>
          <w:rFonts w:ascii="TH SarabunPSK" w:eastAsia="Arial" w:hAnsi="TH SarabunPSK" w:cs="TH SarabunPSK"/>
          <w:b/>
          <w:sz w:val="30"/>
        </w:rPr>
        <w:t>(</w:t>
      </w:r>
      <w:r w:rsidRPr="00DF293E">
        <w:rPr>
          <w:rFonts w:ascii="TH SarabunPSK" w:eastAsia="Arial" w:hAnsi="TH SarabunPSK" w:cs="TH SarabunPSK"/>
          <w:b/>
          <w:sz w:val="30"/>
        </w:rPr>
        <w:t>BEST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rial" w:hAnsi="TH SarabunPSK" w:cs="TH SarabunPSK"/>
          <w:b/>
          <w:sz w:val="30"/>
        </w:rPr>
        <w:t>PRACTICE)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t>โครงการสถานศึกษาสีขาว ปลอดยาเสพติดและอบายมุข</w:t>
      </w:r>
    </w:p>
    <w:p w:rsidR="00F938D6" w:rsidRPr="00DF293E" w:rsidRDefault="00F938D6" w:rsidP="00E860DD">
      <w:pPr>
        <w:spacing w:line="20" w:lineRule="exact"/>
        <w:ind w:right="-23"/>
        <w:rPr>
          <w:rFonts w:ascii="TH SarabunPSK" w:eastAsia="Times New Roman" w:hAnsi="TH SarabunPSK" w:cs="TH SarabunPSK"/>
        </w:rPr>
      </w:pP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52AB0001" wp14:editId="052C175C">
                <wp:simplePos x="0" y="0"/>
                <wp:positionH relativeFrom="column">
                  <wp:posOffset>-81915</wp:posOffset>
                </wp:positionH>
                <wp:positionV relativeFrom="paragraph">
                  <wp:posOffset>51435</wp:posOffset>
                </wp:positionV>
                <wp:extent cx="6140450" cy="0"/>
                <wp:effectExtent l="13335" t="13335" r="8890" b="5715"/>
                <wp:wrapNone/>
                <wp:docPr id="92" name="ตัวเชื่อมต่อตรง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2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4.05pt" to="47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" strokeweight=".16656mm"/>
            </w:pict>
          </mc:Fallback>
        </mc:AlternateContent>
      </w: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0788D49B" wp14:editId="2750E9EB">
                <wp:simplePos x="0" y="0"/>
                <wp:positionH relativeFrom="column">
                  <wp:posOffset>6049645</wp:posOffset>
                </wp:positionH>
                <wp:positionV relativeFrom="paragraph">
                  <wp:posOffset>51435</wp:posOffset>
                </wp:positionV>
                <wp:extent cx="581660" cy="0"/>
                <wp:effectExtent l="10795" t="13335" r="7620" b="5715"/>
                <wp:wrapNone/>
                <wp:docPr id="91" name="ตัวเชื่อมต่อตรง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1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35pt,4.05pt" to="522.1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" strokecolor="#943634" strokeweight=".16656mm"/>
            </w:pict>
          </mc:Fallback>
        </mc:AlternateContent>
      </w:r>
    </w:p>
    <w:p w:rsidR="00F938D6" w:rsidRPr="008173A6" w:rsidRDefault="00F938D6" w:rsidP="00E860DD">
      <w:pPr>
        <w:spacing w:line="348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E860DD">
      <w:pPr>
        <w:spacing w:line="249" w:lineRule="auto"/>
        <w:ind w:left="1080" w:right="-23" w:hanging="36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๖</w:t>
      </w:r>
      <w:r w:rsidRPr="008173A6">
        <w:rPr>
          <w:rFonts w:ascii="TH SarabunPSK" w:eastAsia="Arial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BB7BCC">
        <w:rPr>
          <w:rFonts w:ascii="TH SarabunPSK" w:eastAsia="Angsana New" w:hAnsi="TH SarabunPSK" w:cs="TH SarabunPSK"/>
          <w:sz w:val="32"/>
          <w:szCs w:val="32"/>
          <w:cs/>
        </w:rPr>
        <w:t>นักเรียนร่วมกันด</w:t>
      </w:r>
      <w:r w:rsidR="00BB7BC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เนินกิจกรรมตามความสามารถของตนเองอย่างเต็มที่ มีแนวทางในการ แก้ปัญหาที่เกิดขึ้นระหว่างการปฏิบัติกิจกรรม และมีความสามารถใน</w:t>
      </w:r>
      <w:r w:rsidR="00BB7BCC">
        <w:rPr>
          <w:rFonts w:ascii="TH SarabunPSK" w:eastAsia="Angsana New" w:hAnsi="TH SarabunPSK" w:cs="TH SarabunPSK"/>
          <w:sz w:val="32"/>
          <w:szCs w:val="32"/>
          <w:cs/>
        </w:rPr>
        <w:t>การแก้ไขสถานการณ์ เพื่อให้การด</w:t>
      </w:r>
      <w:r w:rsidR="00BB7BC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เนินกิจ</w:t>
      </w:r>
      <w:r w:rsidR="00BB7BCC">
        <w:rPr>
          <w:rFonts w:ascii="TH SarabunPSK" w:eastAsia="Angsana New" w:hAnsi="TH SarabunPSK" w:cs="TH SarabunPSK"/>
          <w:sz w:val="32"/>
          <w:szCs w:val="32"/>
          <w:cs/>
        </w:rPr>
        <w:t>กรรมเป็นไปตามวัตถุประสงค์และเป</w:t>
      </w:r>
      <w:r w:rsidR="00BB7BCC">
        <w:rPr>
          <w:rFonts w:ascii="TH SarabunPSK" w:eastAsia="Angsana New" w:hAnsi="TH SarabunPSK" w:cs="TH SarabunPSK" w:hint="cs"/>
          <w:sz w:val="32"/>
          <w:szCs w:val="32"/>
          <w:cs/>
        </w:rPr>
        <w:t>้า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หมายต่อไป</w:t>
      </w:r>
    </w:p>
    <w:p w:rsidR="00F938D6" w:rsidRPr="008173A6" w:rsidRDefault="00F938D6" w:rsidP="00E860DD">
      <w:pPr>
        <w:spacing w:line="324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E860DD">
      <w:pPr>
        <w:spacing w:line="259" w:lineRule="auto"/>
        <w:ind w:left="1080" w:right="-23" w:hanging="36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๗</w:t>
      </w:r>
      <w:r w:rsidRPr="008173A6">
        <w:rPr>
          <w:rFonts w:ascii="TH SarabunPSK" w:eastAsia="Arial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มีกระบวนการติดตาม ประเมินผล วิเคราะห์และอภิปรายผล</w:t>
      </w:r>
      <w:r w:rsidR="00BB7BCC">
        <w:rPr>
          <w:rFonts w:ascii="TH SarabunPSK" w:eastAsia="Angsana New" w:hAnsi="TH SarabunPSK" w:cs="TH SarabunPSK" w:hint="cs"/>
          <w:sz w:val="32"/>
          <w:szCs w:val="32"/>
          <w:cs/>
        </w:rPr>
        <w:t xml:space="preserve">  กา</w:t>
      </w:r>
      <w:r w:rsidR="00BB7BCC">
        <w:rPr>
          <w:rFonts w:ascii="TH SarabunPSK" w:eastAsia="Angsana New" w:hAnsi="TH SarabunPSK" w:cs="TH SarabunPSK"/>
          <w:sz w:val="32"/>
          <w:szCs w:val="32"/>
          <w:cs/>
        </w:rPr>
        <w:t>รน</w:t>
      </w:r>
      <w:r w:rsidR="00BB7BC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BB7BCC">
        <w:rPr>
          <w:rFonts w:ascii="TH SarabunPSK" w:eastAsia="Angsana New" w:hAnsi="TH SarabunPSK" w:cs="TH SarabunPSK"/>
          <w:sz w:val="32"/>
          <w:szCs w:val="32"/>
          <w:cs/>
        </w:rPr>
        <w:t>ข้อมูลที่ได้จากการประเมิน การด</w:t>
      </w:r>
      <w:r w:rsidR="00BB7BC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เนินโครงการกิจกรรม ภายใต้กลยุทธ์</w:t>
      </w:r>
      <w:r w:rsidR="00BB7BCC">
        <w:rPr>
          <w:rFonts w:ascii="TH SarabunPSK" w:eastAsia="Arial" w:hAnsi="TH SarabunPSK" w:cs="TH SarabunPSK"/>
          <w:sz w:val="32"/>
          <w:szCs w:val="32"/>
        </w:rPr>
        <w:t xml:space="preserve">  BUACHAROENWITTAYA</w:t>
      </w:r>
      <w:r w:rsidRPr="008173A6">
        <w:rPr>
          <w:rFonts w:ascii="TH SarabunPSK" w:eastAsia="Arial" w:hAnsi="TH SarabunPSK" w:cs="TH SarabunPSK"/>
          <w:sz w:val="32"/>
          <w:szCs w:val="32"/>
        </w:rPr>
        <w:t xml:space="preserve"> Model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ร่วมกันระหว่างผู้บริหาร ครูและนักเรียน เพื่อแลกเ</w:t>
      </w:r>
      <w:r w:rsidR="00BB7BCC">
        <w:rPr>
          <w:rFonts w:ascii="TH SarabunPSK" w:eastAsia="Angsana New" w:hAnsi="TH SarabunPSK" w:cs="TH SarabunPSK"/>
          <w:sz w:val="32"/>
          <w:szCs w:val="32"/>
          <w:cs/>
        </w:rPr>
        <w:t>ปลี่ยนประสบการณ์ต่าง ๆ ซึ่งจะท</w:t>
      </w:r>
      <w:r w:rsidR="00BB7BC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ให้ผู้เรียนมีแนวความคิดที กว้างขวางมากยิ่งขึ้น</w:t>
      </w:r>
    </w:p>
    <w:p w:rsidR="00F938D6" w:rsidRPr="008173A6" w:rsidRDefault="00F938D6" w:rsidP="00E860DD">
      <w:pPr>
        <w:spacing w:line="20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E860DD">
      <w:pPr>
        <w:spacing w:line="0" w:lineRule="atLeast"/>
        <w:ind w:right="-23"/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  <w:r w:rsidRPr="008173A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๖</w:t>
      </w:r>
      <w:r w:rsidRPr="008173A6">
        <w:rPr>
          <w:rFonts w:ascii="TH SarabunPSK" w:eastAsia="Angsana New" w:hAnsi="TH SarabunPSK" w:cs="TH SarabunPSK"/>
          <w:b/>
          <w:sz w:val="32"/>
          <w:szCs w:val="32"/>
        </w:rPr>
        <w:t xml:space="preserve">. </w:t>
      </w:r>
      <w:r w:rsidRPr="008173A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บทเรียนที่ได้รับ</w:t>
      </w:r>
    </w:p>
    <w:p w:rsidR="00F938D6" w:rsidRPr="008173A6" w:rsidRDefault="00F938D6" w:rsidP="00E860DD">
      <w:pPr>
        <w:spacing w:line="257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0E1286">
      <w:pPr>
        <w:spacing w:line="0" w:lineRule="atLeast"/>
        <w:ind w:left="720"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การจัดโครงการสถานศึกษาสีขาวปลอดยาเสพติดและอบายมุข และการจัดกิจกรรมการเรียนรู</w:t>
      </w:r>
      <w:r w:rsidR="00360AD4">
        <w:rPr>
          <w:rFonts w:ascii="TH SarabunPSK" w:eastAsia="Angsana New" w:hAnsi="TH SarabunPSK" w:cs="TH SarabunPSK" w:hint="cs"/>
          <w:sz w:val="32"/>
          <w:szCs w:val="32"/>
          <w:cs/>
        </w:rPr>
        <w:t>้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เรื่องยา</w:t>
      </w:r>
    </w:p>
    <w:p w:rsidR="00F938D6" w:rsidRPr="008173A6" w:rsidRDefault="00F938D6" w:rsidP="000E1286">
      <w:pPr>
        <w:spacing w:line="59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0E1286">
      <w:pPr>
        <w:spacing w:line="0" w:lineRule="atLeast"/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เสพติด การปูองกันและหลีกเลี่ยงปัจจัยเสี่ยง พฤติกรรมที่เสี่ยงต่อสุขภาพ อุบัติเหตุ การใช้สารเส</w:t>
      </w:r>
      <w:r w:rsidR="00BB7BCC">
        <w:rPr>
          <w:rFonts w:ascii="TH SarabunPSK" w:eastAsia="Angsana New" w:hAnsi="TH SarabunPSK" w:cs="TH SarabunPSK" w:hint="cs"/>
          <w:sz w:val="32"/>
          <w:szCs w:val="32"/>
          <w:cs/>
        </w:rPr>
        <w:t>พติด  และ</w:t>
      </w:r>
    </w:p>
    <w:p w:rsidR="00F938D6" w:rsidRPr="008173A6" w:rsidRDefault="00F938D6" w:rsidP="000E1286">
      <w:pPr>
        <w:spacing w:line="56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0E1286">
      <w:pPr>
        <w:spacing w:line="0" w:lineRule="atLeast"/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ความรุนแรง</w:t>
      </w:r>
      <w:r w:rsidR="00BB7BCC">
        <w:rPr>
          <w:rFonts w:ascii="TH SarabunPSK" w:eastAsia="Angsana New" w:hAnsi="TH SarabunPSK" w:cs="TH SarabunPSK" w:hint="cs"/>
          <w:sz w:val="32"/>
          <w:szCs w:val="32"/>
          <w:cs/>
        </w:rPr>
        <w:t xml:space="preserve"> 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ผู้เรียนได้เรียนรู้และปฏิบัติกิจกรรมที่ปูองกันยาเสพติด จากากรจัดกิจกรรมเชิงสร้างสรต่าง ๆ</w:t>
      </w:r>
    </w:p>
    <w:p w:rsidR="00F938D6" w:rsidRPr="008173A6" w:rsidRDefault="00F938D6" w:rsidP="000E1286">
      <w:pPr>
        <w:spacing w:line="57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0E1286">
      <w:pPr>
        <w:spacing w:line="0" w:lineRule="atLeast"/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ในโรงเรียน โดยผู้เรียนได้ร่วมกิจกรรมตามความสนใจและความถนัดอีกทั้งยังได้ให้โอกาสนักเรียนแกนน</w:t>
      </w:r>
      <w:r w:rsidR="00BB7BC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</w:p>
    <w:p w:rsidR="00F938D6" w:rsidRPr="008173A6" w:rsidRDefault="00F938D6" w:rsidP="000E1286">
      <w:pPr>
        <w:spacing w:line="59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0E1286">
      <w:pPr>
        <w:spacing w:line="0" w:lineRule="atLeast"/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ไปถึงกิจกรรมอื่น ๆ อีกมากมายที่มีความสอดคล้องกันกับวัตถุประสงค์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BB7BCC">
        <w:rPr>
          <w:rFonts w:ascii="TH SarabunPSK" w:eastAsia="Angsana New" w:hAnsi="TH SarabunPSK" w:cs="TH SarabunPSK"/>
          <w:sz w:val="32"/>
          <w:szCs w:val="32"/>
          <w:cs/>
        </w:rPr>
        <w:t>โดยค</w:t>
      </w:r>
      <w:r w:rsidR="00BB7BC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นึงถึงวัยของผู้เรียน</w:t>
      </w:r>
    </w:p>
    <w:p w:rsidR="00F938D6" w:rsidRPr="008173A6" w:rsidRDefault="00F938D6" w:rsidP="000E1286">
      <w:pPr>
        <w:spacing w:line="57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0E1286">
      <w:pPr>
        <w:spacing w:line="0" w:lineRule="atLeast"/>
        <w:ind w:right="-23"/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สภาพป</w:t>
      </w:r>
      <w:r w:rsidR="00BB7BCC">
        <w:rPr>
          <w:rFonts w:ascii="TH SarabunPSK" w:eastAsia="Angsana New" w:hAnsi="TH SarabunPSK" w:cs="TH SarabunPSK"/>
          <w:sz w:val="32"/>
          <w:szCs w:val="32"/>
          <w:cs/>
        </w:rPr>
        <w:t>ัญหาปัจจุบัน ตลอดจนอุปสรรคที่จ</w:t>
      </w:r>
      <w:r w:rsidR="00BB7BC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เป็นต่อการแก้ไขและพัฒนาที่ผู้สอนต้องกระตุ้นให้ผู้เรียนได้รู้จั</w:t>
      </w:r>
      <w:r w:rsidR="00BB7BCC">
        <w:rPr>
          <w:rFonts w:ascii="TH SarabunPSK" w:eastAsia="Angsana New" w:hAnsi="TH SarabunPSK" w:cs="TH SarabunPSK" w:hint="cs"/>
          <w:sz w:val="32"/>
          <w:szCs w:val="32"/>
          <w:cs/>
        </w:rPr>
        <w:t>กคิด</w:t>
      </w:r>
    </w:p>
    <w:p w:rsidR="00F938D6" w:rsidRPr="008173A6" w:rsidRDefault="00F938D6" w:rsidP="000E1286">
      <w:pPr>
        <w:spacing w:line="59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0E1286">
      <w:pPr>
        <w:spacing w:line="0" w:lineRule="atLeast"/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ปฏิบัติและแก้ไขได้ด้วยตนเอง</w:t>
      </w:r>
    </w:p>
    <w:p w:rsidR="00F938D6" w:rsidRPr="008173A6" w:rsidRDefault="00F938D6" w:rsidP="00E860DD">
      <w:pPr>
        <w:spacing w:line="338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E860DD">
      <w:pPr>
        <w:spacing w:line="263" w:lineRule="auto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ในการจัดกิจกรรมโครงการภายใต้กลยุทธ์</w:t>
      </w:r>
      <w:r w:rsidR="00BB7BCC">
        <w:rPr>
          <w:rFonts w:ascii="TH SarabunPSK" w:eastAsia="Arial" w:hAnsi="TH SarabunPSK" w:cs="TH SarabunPSK"/>
          <w:sz w:val="32"/>
          <w:szCs w:val="32"/>
        </w:rPr>
        <w:t xml:space="preserve">  BUACHAROENWITTAYA</w:t>
      </w:r>
      <w:r w:rsidRPr="008173A6">
        <w:rPr>
          <w:rFonts w:ascii="TH SarabunPSK" w:eastAsia="Arial" w:hAnsi="TH SarabunPSK" w:cs="TH SarabunPSK"/>
          <w:sz w:val="32"/>
          <w:szCs w:val="32"/>
        </w:rPr>
        <w:t xml:space="preserve"> Model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ได้เป็นการส่งเสริมให้ผู้เรียนได้รู้ และเข้าใจตนเองและยอมรับผู้อื่น โดยเน้นกิจกรรมที่ผู้เรียนมีส่วนร่วมและเน้นผู้เรียนเป็นศูนย์กลาง ในการจัด กิจกรรมการเรียนรู้ โดยใช้กิจกรรมที่จัดขึ้นเป็นวิธีการสอนวิ</w:t>
      </w:r>
      <w:r w:rsidR="00BB7BCC">
        <w:rPr>
          <w:rFonts w:ascii="TH SarabunPSK" w:eastAsia="Angsana New" w:hAnsi="TH SarabunPSK" w:cs="TH SarabunPSK"/>
          <w:sz w:val="32"/>
          <w:szCs w:val="32"/>
          <w:cs/>
        </w:rPr>
        <w:t>ธีหนึ่ง ที่จะท</w:t>
      </w:r>
      <w:r w:rsidR="00BB7BC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ให้ผู้เรียนมีส่วน เรียนรู้ให้ผู้เรียนได้แสดงออก ทั้งทางด้า</w:t>
      </w:r>
      <w:r w:rsidR="00BB7BCC">
        <w:rPr>
          <w:rFonts w:ascii="TH SarabunPSK" w:eastAsia="Angsana New" w:hAnsi="TH SarabunPSK" w:cs="TH SarabunPSK"/>
          <w:sz w:val="32"/>
          <w:szCs w:val="32"/>
          <w:cs/>
        </w:rPr>
        <w:t>นความคิดและท่าทางการแสดง ซึ่งท</w:t>
      </w:r>
      <w:r w:rsidR="00BB7BC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ให้ผู้เรียนเกิดการเรี</w:t>
      </w:r>
      <w:r w:rsidR="00BB7BCC">
        <w:rPr>
          <w:rFonts w:ascii="TH SarabunPSK" w:eastAsia="Angsana New" w:hAnsi="TH SarabunPSK" w:cs="TH SarabunPSK" w:hint="cs"/>
          <w:sz w:val="32"/>
          <w:szCs w:val="32"/>
          <w:cs/>
        </w:rPr>
        <w:t>ยนรู้ได้ด้วย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การใช้เวลาด้วยความสนุกสนานเพลิดเพลิน</w:t>
      </w:r>
      <w:r w:rsidR="00BB7BCC">
        <w:rPr>
          <w:rFonts w:ascii="TH SarabunPSK" w:eastAsia="Angsana New" w:hAnsi="TH SarabunPSK" w:cs="TH SarabunPSK"/>
          <w:sz w:val="32"/>
          <w:szCs w:val="32"/>
          <w:cs/>
        </w:rPr>
        <w:t>มีความตระหนักถึงปัญหาร่วมกัน ด</w:t>
      </w:r>
      <w:r w:rsidR="00BB7BC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เนินกิจกรรมแก้ไขปัญหา ร่วมกันอย่างมีเหตุและผล</w:t>
      </w:r>
    </w:p>
    <w:p w:rsidR="00BB7BCC" w:rsidRDefault="00BB7BCC" w:rsidP="00E860DD">
      <w:pPr>
        <w:spacing w:line="0" w:lineRule="atLeast"/>
        <w:ind w:left="4300" w:right="-23"/>
        <w:rPr>
          <w:rFonts w:ascii="TH SarabunPSK" w:eastAsia="Cordia New" w:hAnsi="TH SarabunPSK" w:cs="TH SarabunPSK"/>
          <w:sz w:val="32"/>
          <w:szCs w:val="32"/>
        </w:rPr>
      </w:pPr>
    </w:p>
    <w:p w:rsidR="00BB7BCC" w:rsidRDefault="00BB7BCC" w:rsidP="00E860DD">
      <w:pPr>
        <w:spacing w:line="0" w:lineRule="atLeast"/>
        <w:ind w:left="4300" w:right="-23"/>
        <w:rPr>
          <w:rFonts w:ascii="TH SarabunPSK" w:eastAsia="Cordia New" w:hAnsi="TH SarabunPSK" w:cs="TH SarabunPSK"/>
          <w:sz w:val="32"/>
          <w:szCs w:val="32"/>
        </w:rPr>
      </w:pPr>
    </w:p>
    <w:p w:rsidR="00BB7BCC" w:rsidRDefault="00BB7BCC" w:rsidP="00E860DD">
      <w:pPr>
        <w:spacing w:line="0" w:lineRule="atLeast"/>
        <w:ind w:left="4300" w:right="-23"/>
        <w:rPr>
          <w:rFonts w:ascii="TH SarabunPSK" w:eastAsia="Cordia New" w:hAnsi="TH SarabunPSK" w:cs="TH SarabunPSK"/>
          <w:sz w:val="32"/>
          <w:szCs w:val="32"/>
        </w:rPr>
      </w:pPr>
    </w:p>
    <w:p w:rsidR="00BB7BCC" w:rsidRDefault="00BB7BCC" w:rsidP="00E860DD">
      <w:pPr>
        <w:spacing w:line="0" w:lineRule="atLeast"/>
        <w:ind w:left="4300" w:right="-23"/>
        <w:rPr>
          <w:rFonts w:ascii="TH SarabunPSK" w:eastAsia="Cordia New" w:hAnsi="TH SarabunPSK" w:cs="TH SarabunPSK"/>
          <w:sz w:val="32"/>
          <w:szCs w:val="32"/>
        </w:rPr>
      </w:pPr>
    </w:p>
    <w:p w:rsidR="00BB7BCC" w:rsidRDefault="00BB7BCC" w:rsidP="00E860DD">
      <w:pPr>
        <w:spacing w:line="0" w:lineRule="atLeast"/>
        <w:ind w:left="4300" w:right="-23"/>
        <w:rPr>
          <w:rFonts w:ascii="TH SarabunPSK" w:eastAsia="Cordia New" w:hAnsi="TH SarabunPSK" w:cs="TH SarabunPSK"/>
          <w:sz w:val="32"/>
          <w:szCs w:val="32"/>
        </w:rPr>
      </w:pPr>
    </w:p>
    <w:p w:rsidR="00024635" w:rsidRDefault="00024635" w:rsidP="00E860DD">
      <w:pPr>
        <w:spacing w:line="0" w:lineRule="atLeast"/>
        <w:ind w:left="4300" w:right="-23"/>
        <w:rPr>
          <w:rFonts w:ascii="TH SarabunPSK" w:eastAsia="Cordia New" w:hAnsi="TH SarabunPSK" w:cs="TH SarabunPSK"/>
          <w:sz w:val="32"/>
          <w:szCs w:val="32"/>
        </w:rPr>
      </w:pPr>
    </w:p>
    <w:p w:rsidR="00024635" w:rsidRDefault="00024635" w:rsidP="00E860DD">
      <w:pPr>
        <w:spacing w:line="0" w:lineRule="atLeast"/>
        <w:ind w:left="4300" w:right="-23"/>
        <w:rPr>
          <w:rFonts w:ascii="TH SarabunPSK" w:eastAsia="Cordia New" w:hAnsi="TH SarabunPSK" w:cs="TH SarabunPSK"/>
          <w:sz w:val="32"/>
          <w:szCs w:val="32"/>
        </w:rPr>
      </w:pPr>
    </w:p>
    <w:p w:rsidR="00BB7BCC" w:rsidRDefault="00BB7BCC" w:rsidP="00E860DD">
      <w:pPr>
        <w:spacing w:line="0" w:lineRule="atLeast"/>
        <w:ind w:left="4300" w:right="-23"/>
        <w:rPr>
          <w:rFonts w:ascii="TH SarabunPSK" w:eastAsia="Cordia New" w:hAnsi="TH SarabunPSK" w:cs="TH SarabunPSK"/>
          <w:sz w:val="32"/>
          <w:szCs w:val="32"/>
        </w:rPr>
      </w:pPr>
    </w:p>
    <w:p w:rsidR="00F938D6" w:rsidRDefault="00F938D6" w:rsidP="00E860DD">
      <w:pPr>
        <w:spacing w:line="0" w:lineRule="atLeast"/>
        <w:ind w:left="4300" w:right="-23"/>
        <w:rPr>
          <w:rFonts w:ascii="TH SarabunPSK" w:eastAsia="Cordia New" w:hAnsi="TH SarabunPSK" w:cs="TH SarabunPSK"/>
          <w:sz w:val="32"/>
          <w:szCs w:val="32"/>
        </w:rPr>
      </w:pPr>
      <w:r w:rsidRPr="008173A6">
        <w:rPr>
          <w:rFonts w:ascii="TH SarabunPSK" w:eastAsia="Cordia New" w:hAnsi="TH SarabunPSK" w:cs="TH SarabunPSK"/>
          <w:sz w:val="32"/>
          <w:szCs w:val="32"/>
          <w:cs/>
        </w:rPr>
        <w:t>๑๕</w:t>
      </w:r>
    </w:p>
    <w:p w:rsidR="00266AFF" w:rsidRPr="008173A6" w:rsidRDefault="00266AFF" w:rsidP="00E860DD">
      <w:pPr>
        <w:spacing w:line="0" w:lineRule="atLeast"/>
        <w:ind w:left="4300" w:right="-23"/>
        <w:rPr>
          <w:rFonts w:ascii="TH SarabunPSK" w:eastAsia="Cordia New" w:hAnsi="TH SarabunPSK" w:cs="TH SarabunPSK"/>
          <w:sz w:val="32"/>
          <w:szCs w:val="32"/>
        </w:rPr>
      </w:pPr>
    </w:p>
    <w:p w:rsidR="00F938D6" w:rsidRPr="00DF293E" w:rsidRDefault="00F938D6" w:rsidP="00E860DD">
      <w:pPr>
        <w:spacing w:line="228" w:lineRule="auto"/>
        <w:ind w:left="4900" w:right="-23" w:hanging="452"/>
        <w:jc w:val="right"/>
        <w:rPr>
          <w:rFonts w:ascii="TH SarabunPSK" w:eastAsia="Angsana New" w:hAnsi="TH SarabunPSK" w:cs="TH SarabunPSK"/>
          <w:b/>
          <w:sz w:val="30"/>
        </w:rPr>
      </w:pPr>
      <w:bookmarkStart w:id="19" w:name="page19"/>
      <w:bookmarkEnd w:id="19"/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lastRenderedPageBreak/>
        <w:t xml:space="preserve">นวัตกรรมหรือผลการปฏิบัติงานที่เป็นเลิศ </w:t>
      </w:r>
      <w:r w:rsidR="00E75DFE">
        <w:rPr>
          <w:rFonts w:ascii="TH SarabunPSK" w:eastAsia="Arial" w:hAnsi="TH SarabunPSK" w:cs="TH SarabunPSK"/>
          <w:b/>
          <w:sz w:val="30"/>
        </w:rPr>
        <w:t>(</w:t>
      </w:r>
      <w:r w:rsidRPr="00DF293E">
        <w:rPr>
          <w:rFonts w:ascii="TH SarabunPSK" w:eastAsia="Arial" w:hAnsi="TH SarabunPSK" w:cs="TH SarabunPSK"/>
          <w:b/>
          <w:sz w:val="30"/>
        </w:rPr>
        <w:t>BEST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rial" w:hAnsi="TH SarabunPSK" w:cs="TH SarabunPSK"/>
          <w:b/>
          <w:sz w:val="30"/>
        </w:rPr>
        <w:t>PRACTICE)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t>โครงการสถานศึกษาสีขาว ปลอดยาเสพติดและอบายมุข</w:t>
      </w:r>
    </w:p>
    <w:p w:rsidR="00F938D6" w:rsidRPr="00DF293E" w:rsidRDefault="00F938D6" w:rsidP="00E860DD">
      <w:pPr>
        <w:spacing w:line="20" w:lineRule="exact"/>
        <w:ind w:right="-23"/>
        <w:rPr>
          <w:rFonts w:ascii="TH SarabunPSK" w:eastAsia="Times New Roman" w:hAnsi="TH SarabunPSK" w:cs="TH SarabunPSK"/>
        </w:rPr>
      </w:pP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662AAB45" wp14:editId="0DF95A2D">
                <wp:simplePos x="0" y="0"/>
                <wp:positionH relativeFrom="column">
                  <wp:posOffset>-81915</wp:posOffset>
                </wp:positionH>
                <wp:positionV relativeFrom="paragraph">
                  <wp:posOffset>51435</wp:posOffset>
                </wp:positionV>
                <wp:extent cx="6140450" cy="0"/>
                <wp:effectExtent l="13335" t="13335" r="8890" b="5715"/>
                <wp:wrapNone/>
                <wp:docPr id="88" name="ตัวเชื่อมต่อตรง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8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4.05pt" to="47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" strokeweight=".16656mm"/>
            </w:pict>
          </mc:Fallback>
        </mc:AlternateContent>
      </w: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3205173D" wp14:editId="08593D0E">
                <wp:simplePos x="0" y="0"/>
                <wp:positionH relativeFrom="column">
                  <wp:posOffset>6049645</wp:posOffset>
                </wp:positionH>
                <wp:positionV relativeFrom="paragraph">
                  <wp:posOffset>51435</wp:posOffset>
                </wp:positionV>
                <wp:extent cx="581660" cy="0"/>
                <wp:effectExtent l="10795" t="13335" r="7620" b="5715"/>
                <wp:wrapNone/>
                <wp:docPr id="87" name="ตัวเชื่อมต่อตรง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7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35pt,4.05pt" to="522.1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" strokecolor="#943634" strokeweight=".16656mm"/>
            </w:pict>
          </mc:Fallback>
        </mc:AlternateContent>
      </w:r>
    </w:p>
    <w:p w:rsidR="00F938D6" w:rsidRPr="00DF293E" w:rsidRDefault="00F938D6" w:rsidP="00E860DD">
      <w:pPr>
        <w:spacing w:line="246" w:lineRule="exact"/>
        <w:ind w:right="-23"/>
        <w:rPr>
          <w:rFonts w:ascii="TH SarabunPSK" w:eastAsia="Times New Roman" w:hAnsi="TH SarabunPSK" w:cs="TH SarabunPSK"/>
        </w:rPr>
      </w:pPr>
    </w:p>
    <w:p w:rsidR="00F938D6" w:rsidRPr="008173A6" w:rsidRDefault="00FD7F7C" w:rsidP="00E860DD">
      <w:pPr>
        <w:spacing w:line="0" w:lineRule="atLeast"/>
        <w:ind w:right="-23"/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ข้อเสนอแนะและข้อควรระวังในการน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ำ</w:t>
      </w:r>
      <w:r w:rsidR="00F938D6" w:rsidRPr="008173A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ผลงานไปประยุกต์ใช้</w:t>
      </w:r>
    </w:p>
    <w:p w:rsidR="00F938D6" w:rsidRPr="008173A6" w:rsidRDefault="00F938D6" w:rsidP="00E860DD">
      <w:pPr>
        <w:spacing w:line="248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E860DD">
      <w:pPr>
        <w:spacing w:line="0" w:lineRule="atLeast"/>
        <w:ind w:left="720" w:right="-23"/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  <w:r w:rsidRPr="008173A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ข้อเสนอแนะ</w:t>
      </w:r>
    </w:p>
    <w:p w:rsidR="00F938D6" w:rsidRPr="008173A6" w:rsidRDefault="00F938D6" w:rsidP="00E860DD">
      <w:pPr>
        <w:spacing w:line="338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E860DD">
      <w:pPr>
        <w:spacing w:line="256" w:lineRule="auto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สถานศึกษาต้องอบรมความรู้ ข้อเท็จจ</w:t>
      </w:r>
      <w:r w:rsidR="00BB7BCC">
        <w:rPr>
          <w:rFonts w:ascii="TH SarabunPSK" w:eastAsia="Angsana New" w:hAnsi="TH SarabunPSK" w:cs="TH SarabunPSK"/>
          <w:sz w:val="32"/>
          <w:szCs w:val="32"/>
          <w:cs/>
        </w:rPr>
        <w:t>ริงของเนื้อหาและสภาพปัจจุบัน ท</w:t>
      </w:r>
      <w:r w:rsidR="00BB7BC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ให้เป็นระบบต้องมีก</w:t>
      </w:r>
      <w:r w:rsidR="00BB7BCC">
        <w:rPr>
          <w:rFonts w:ascii="TH SarabunPSK" w:eastAsia="Angsana New" w:hAnsi="TH SarabunPSK" w:cs="TH SarabunPSK" w:hint="cs"/>
          <w:sz w:val="32"/>
          <w:szCs w:val="32"/>
          <w:cs/>
        </w:rPr>
        <w:t>าร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จัดการความรู้เพื่อรวบรว</w:t>
      </w:r>
      <w:r w:rsidR="00BB7BCC">
        <w:rPr>
          <w:rFonts w:ascii="TH SarabunPSK" w:eastAsia="Angsana New" w:hAnsi="TH SarabunPSK" w:cs="TH SarabunPSK"/>
          <w:sz w:val="32"/>
          <w:szCs w:val="32"/>
          <w:cs/>
        </w:rPr>
        <w:t>มนาเผยแพร่แก่ผู้ที่สนใจสามารถน</w:t>
      </w:r>
      <w:r w:rsidR="00BB7BC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ความรู้นั้นไปปรับใช้ในการจัดการเรียนการ</w:t>
      </w:r>
      <w:r w:rsidR="003D6DED">
        <w:rPr>
          <w:rFonts w:ascii="TH SarabunPSK" w:eastAsia="Angsana New" w:hAnsi="TH SarabunPSK" w:cs="TH SarabunPSK" w:hint="cs"/>
          <w:sz w:val="32"/>
          <w:szCs w:val="32"/>
          <w:cs/>
        </w:rPr>
        <w:t>สอน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ซึ่งจะเป็นประโยชน์ต่อสังคมและช</w:t>
      </w:r>
      <w:r w:rsidR="00BB7BCC">
        <w:rPr>
          <w:rFonts w:ascii="TH SarabunPSK" w:eastAsia="Angsana New" w:hAnsi="TH SarabunPSK" w:cs="TH SarabunPSK"/>
          <w:sz w:val="32"/>
          <w:szCs w:val="32"/>
          <w:cs/>
        </w:rPr>
        <w:t>ุมชนที่เกี่ยวข้อง โดยเฉพาะการน</w:t>
      </w:r>
      <w:r w:rsidR="00BB7BC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ผลงานไปใช้ประโยชน์ด้านต่าง ๆ แ</w:t>
      </w:r>
      <w:r w:rsidR="00BB7BCC">
        <w:rPr>
          <w:rFonts w:ascii="TH SarabunPSK" w:eastAsia="Angsana New" w:hAnsi="TH SarabunPSK" w:cs="TH SarabunPSK" w:hint="cs"/>
          <w:sz w:val="32"/>
          <w:szCs w:val="32"/>
          <w:cs/>
        </w:rPr>
        <w:t>บ่งเป็น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๓ หลัก ประกอบไปด้วย ประโยชน์ด้านนโยบายและแผน ประโยชน์ด้านสาธารณะ และประโยชน์เชิงวิชาการ</w:t>
      </w:r>
    </w:p>
    <w:p w:rsidR="00F938D6" w:rsidRPr="008173A6" w:rsidRDefault="00F938D6" w:rsidP="00E860DD">
      <w:pPr>
        <w:spacing w:line="222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0C2B1C" w:rsidP="00E860DD">
      <w:pPr>
        <w:spacing w:line="0" w:lineRule="atLeast"/>
        <w:ind w:right="-23"/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สิ่งที่ต้องค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ำ</w:t>
      </w: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นึงถึงเมื่อน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ำ</w:t>
      </w:r>
      <w:r w:rsidR="00F938D6" w:rsidRPr="008173A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ผลงานไปประยุกต์ใช้</w:t>
      </w:r>
    </w:p>
    <w:p w:rsidR="00F938D6" w:rsidRPr="008173A6" w:rsidRDefault="00F938D6" w:rsidP="00E860DD">
      <w:pPr>
        <w:spacing w:line="26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3D6DED" w:rsidP="00E860DD">
      <w:pPr>
        <w:spacing w:line="0" w:lineRule="atLeast"/>
        <w:ind w:left="720"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การน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8173A6">
        <w:rPr>
          <w:rFonts w:ascii="TH SarabunPSK" w:eastAsia="Angsana New" w:hAnsi="TH SarabunPSK" w:cs="TH SarabunPSK"/>
          <w:sz w:val="32"/>
          <w:szCs w:val="32"/>
          <w:cs/>
        </w:rPr>
        <w:t>ผลงานกลยุทธ์</w:t>
      </w:r>
      <w:r w:rsidR="000C2B1C">
        <w:rPr>
          <w:rFonts w:ascii="TH SarabunPSK" w:eastAsia="Arial" w:hAnsi="TH SarabunPSK" w:cs="TH SarabunPSK"/>
          <w:sz w:val="32"/>
          <w:szCs w:val="32"/>
        </w:rPr>
        <w:t xml:space="preserve"> BUACHAROENWITTAYA</w:t>
      </w:r>
      <w:r w:rsidR="00F938D6" w:rsidRPr="008173A6">
        <w:rPr>
          <w:rFonts w:ascii="TH SarabunPSK" w:eastAsia="Arial" w:hAnsi="TH SarabunPSK" w:cs="TH SarabunPSK"/>
          <w:sz w:val="32"/>
          <w:szCs w:val="32"/>
        </w:rPr>
        <w:t xml:space="preserve"> Model</w:t>
      </w:r>
      <w:r w:rsidR="00F938D6" w:rsidRPr="008173A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0C2B1C">
        <w:rPr>
          <w:rFonts w:ascii="TH SarabunPSK" w:eastAsia="Angsana New" w:hAnsi="TH SarabunPSK" w:cs="TH SarabunPSK"/>
          <w:sz w:val="32"/>
          <w:szCs w:val="32"/>
          <w:cs/>
        </w:rPr>
        <w:t>นั้นต้องค</w:t>
      </w:r>
      <w:r w:rsidR="000C2B1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8173A6">
        <w:rPr>
          <w:rFonts w:ascii="TH SarabunPSK" w:eastAsia="Angsana New" w:hAnsi="TH SarabunPSK" w:cs="TH SarabunPSK"/>
          <w:sz w:val="32"/>
          <w:szCs w:val="32"/>
          <w:cs/>
        </w:rPr>
        <w:t>นึงถึง</w:t>
      </w:r>
    </w:p>
    <w:p w:rsidR="00F938D6" w:rsidRPr="008173A6" w:rsidRDefault="00F938D6" w:rsidP="00E860DD">
      <w:pPr>
        <w:spacing w:line="257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E860DD">
      <w:pPr>
        <w:spacing w:line="0" w:lineRule="atLeast"/>
        <w:ind w:left="720"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8173A6">
        <w:rPr>
          <w:rFonts w:ascii="TH SarabunPSK" w:eastAsia="Arial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ต้องตระหนักถึงและ</w:t>
      </w:r>
      <w:r w:rsidR="000C2B1C">
        <w:rPr>
          <w:rFonts w:ascii="TH SarabunPSK" w:eastAsia="Angsana New" w:hAnsi="TH SarabunPSK" w:cs="TH SarabunPSK"/>
          <w:sz w:val="32"/>
          <w:szCs w:val="32"/>
          <w:cs/>
        </w:rPr>
        <w:t>เห็นความสอดคล้องของผลงานเมื่อน</w:t>
      </w:r>
      <w:r w:rsidR="000C2B1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ไปใช้ประโยชน์</w:t>
      </w:r>
    </w:p>
    <w:p w:rsidR="00F938D6" w:rsidRPr="008173A6" w:rsidRDefault="00F938D6" w:rsidP="00E860DD">
      <w:pPr>
        <w:spacing w:line="138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E860DD">
      <w:pPr>
        <w:spacing w:line="249" w:lineRule="auto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8173A6">
        <w:rPr>
          <w:rFonts w:ascii="TH SarabunPSK" w:eastAsia="Arial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0C2B1C">
        <w:rPr>
          <w:rFonts w:ascii="TH SarabunPSK" w:eastAsia="Angsana New" w:hAnsi="TH SarabunPSK" w:cs="TH SarabunPSK"/>
          <w:sz w:val="32"/>
          <w:szCs w:val="32"/>
          <w:cs/>
        </w:rPr>
        <w:t>ควรที่จะก</w:t>
      </w:r>
      <w:r w:rsidR="000C2B1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0C2B1C">
        <w:rPr>
          <w:rFonts w:ascii="TH SarabunPSK" w:eastAsia="Angsana New" w:hAnsi="TH SarabunPSK" w:cs="TH SarabunPSK"/>
          <w:sz w:val="32"/>
          <w:szCs w:val="32"/>
          <w:cs/>
        </w:rPr>
        <w:t>หนดเป</w:t>
      </w:r>
      <w:r w:rsidR="000C2B1C">
        <w:rPr>
          <w:rFonts w:ascii="TH SarabunPSK" w:eastAsia="Angsana New" w:hAnsi="TH SarabunPSK" w:cs="TH SarabunPSK" w:hint="cs"/>
          <w:sz w:val="32"/>
          <w:szCs w:val="32"/>
          <w:cs/>
        </w:rPr>
        <w:t>้า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หมายและวัตถุประสงค์ที่เ</w:t>
      </w:r>
      <w:r w:rsidR="000C2B1C">
        <w:rPr>
          <w:rFonts w:ascii="TH SarabunPSK" w:eastAsia="Angsana New" w:hAnsi="TH SarabunPSK" w:cs="TH SarabunPSK"/>
          <w:sz w:val="32"/>
          <w:szCs w:val="32"/>
          <w:cs/>
        </w:rPr>
        <w:t>ป็นรูปธรรมให้ชัดเขน ว่าจะต้องน</w:t>
      </w:r>
      <w:r w:rsidR="000C2B1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ไปใช้ประ</w:t>
      </w:r>
      <w:r w:rsidR="000C2B1C">
        <w:rPr>
          <w:rFonts w:ascii="TH SarabunPSK" w:eastAsia="Angsana New" w:hAnsi="TH SarabunPSK" w:cs="TH SarabunPSK" w:hint="cs"/>
          <w:sz w:val="32"/>
          <w:szCs w:val="32"/>
          <w:cs/>
        </w:rPr>
        <w:t>โยชน์ในด้านใดด้านหนึ่ง</w:t>
      </w:r>
      <w:r w:rsidR="000C2B1C">
        <w:rPr>
          <w:rFonts w:ascii="TH SarabunPSK" w:eastAsia="Angsana New" w:hAnsi="TH SarabunPSK" w:cs="TH SarabunPSK"/>
          <w:sz w:val="32"/>
          <w:szCs w:val="32"/>
          <w:cs/>
        </w:rPr>
        <w:t xml:space="preserve"> ได้บ้าง หรือ ควรก</w:t>
      </w:r>
      <w:r w:rsidR="000C2B1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0C2B1C">
        <w:rPr>
          <w:rFonts w:ascii="TH SarabunPSK" w:eastAsia="Angsana New" w:hAnsi="TH SarabunPSK" w:cs="TH SarabunPSK"/>
          <w:sz w:val="32"/>
          <w:szCs w:val="32"/>
          <w:cs/>
        </w:rPr>
        <w:t>หนดประเด็นที่จะน</w:t>
      </w:r>
      <w:r w:rsidR="000C2B1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ไปประยุกต์ใช้ในอนาคต และต้องเป็นประเด็</w:t>
      </w:r>
      <w:r w:rsidR="000C2B1C">
        <w:rPr>
          <w:rFonts w:ascii="TH SarabunPSK" w:eastAsia="Angsana New" w:hAnsi="TH SarabunPSK" w:cs="TH SarabunPSK" w:hint="cs"/>
          <w:sz w:val="32"/>
          <w:szCs w:val="32"/>
          <w:cs/>
        </w:rPr>
        <w:t>น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สังคมให้ความสนใจ ณ ขณะนั้น</w:t>
      </w:r>
    </w:p>
    <w:p w:rsidR="00F938D6" w:rsidRPr="008173A6" w:rsidRDefault="00F938D6" w:rsidP="00E860DD">
      <w:pPr>
        <w:spacing w:line="126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E860DD">
      <w:pPr>
        <w:spacing w:line="233" w:lineRule="auto"/>
        <w:ind w:left="60" w:right="-23" w:firstLine="651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๓</w:t>
      </w:r>
      <w:r w:rsidRPr="008173A6">
        <w:rPr>
          <w:rFonts w:ascii="TH SarabunPSK" w:eastAsia="Arial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0C2B1C">
        <w:rPr>
          <w:rFonts w:ascii="TH SarabunPSK" w:eastAsia="Angsana New" w:hAnsi="TH SarabunPSK" w:cs="TH SarabunPSK"/>
          <w:sz w:val="32"/>
          <w:szCs w:val="32"/>
          <w:cs/>
        </w:rPr>
        <w:t>ควรมีการพัฒนาปรับปรุงการด</w:t>
      </w:r>
      <w:r w:rsidR="000C2B1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เนินง</w:t>
      </w:r>
      <w:r w:rsidR="000C2B1C">
        <w:rPr>
          <w:rFonts w:ascii="TH SarabunPSK" w:eastAsia="Angsana New" w:hAnsi="TH SarabunPSK" w:cs="TH SarabunPSK"/>
          <w:sz w:val="32"/>
          <w:szCs w:val="32"/>
          <w:cs/>
        </w:rPr>
        <w:t>านอย่างต่อเนื่อง พัฒนาตนเองสม</w:t>
      </w:r>
      <w:r w:rsidR="000C2B1C">
        <w:rPr>
          <w:rFonts w:ascii="TH SarabunPSK" w:eastAsia="Angsana New" w:hAnsi="TH SarabunPSK" w:cs="TH SarabunPSK" w:hint="cs"/>
          <w:sz w:val="32"/>
          <w:szCs w:val="32"/>
          <w:cs/>
        </w:rPr>
        <w:t>่ำ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เสมอ ด้วยการค้นคว</w:t>
      </w:r>
      <w:r w:rsidR="000C2B1C">
        <w:rPr>
          <w:rFonts w:ascii="TH SarabunPSK" w:eastAsia="Angsana New" w:hAnsi="TH SarabunPSK" w:cs="TH SarabunPSK" w:hint="cs"/>
          <w:sz w:val="32"/>
          <w:szCs w:val="32"/>
          <w:cs/>
        </w:rPr>
        <w:t>้า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ฝึกอบรม ประชุมสัมมนาแลกเปลี่ยนเรียนรู้ หรือร่วมงานกับหน่วยงานอื่นทั้งภายในและภายนอกสถานศึกษา</w:t>
      </w:r>
    </w:p>
    <w:p w:rsidR="00F938D6" w:rsidRPr="008173A6" w:rsidRDefault="00F938D6" w:rsidP="00E860DD">
      <w:pPr>
        <w:spacing w:line="141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E860DD">
      <w:pPr>
        <w:spacing w:line="233" w:lineRule="auto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๔</w:t>
      </w:r>
      <w:r w:rsidRPr="008173A6">
        <w:rPr>
          <w:rFonts w:ascii="TH SarabunPSK" w:eastAsia="Arial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ควรเชิญผู้มีส่วนเกี่ยวข้องทุ</w:t>
      </w:r>
      <w:r w:rsidR="000C2B1C">
        <w:rPr>
          <w:rFonts w:ascii="TH SarabunPSK" w:eastAsia="Angsana New" w:hAnsi="TH SarabunPSK" w:cs="TH SarabunPSK"/>
          <w:sz w:val="32"/>
          <w:szCs w:val="32"/>
          <w:cs/>
        </w:rPr>
        <w:t>กภาคส่วนเข้ามามีส่วนร่วมในการด</w:t>
      </w:r>
      <w:r w:rsidR="000C2B1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เนินงานตั้งแต่เริ่มต้</w:t>
      </w:r>
      <w:r w:rsidR="000C2B1C">
        <w:rPr>
          <w:rFonts w:ascii="TH SarabunPSK" w:eastAsia="Angsana New" w:hAnsi="TH SarabunPSK" w:cs="TH SarabunPSK" w:hint="cs"/>
          <w:sz w:val="32"/>
          <w:szCs w:val="32"/>
          <w:cs/>
        </w:rPr>
        <w:t>น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กิจกรรมที่มีความเกี่ยวข้องกับชุมชน</w:t>
      </w:r>
    </w:p>
    <w:p w:rsidR="00F938D6" w:rsidRPr="008173A6" w:rsidRDefault="00F938D6" w:rsidP="00E860DD">
      <w:pPr>
        <w:spacing w:line="141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E860DD">
      <w:pPr>
        <w:spacing w:line="233" w:lineRule="auto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๕</w:t>
      </w:r>
      <w:r w:rsidRPr="008173A6">
        <w:rPr>
          <w:rFonts w:ascii="TH SarabunPSK" w:eastAsia="Arial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เมื่อด</w:t>
      </w:r>
      <w:r w:rsidR="000C2B1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เนินการเสร็จสมบูรณ์ควรร่วม</w:t>
      </w:r>
      <w:r w:rsidR="000C2B1C">
        <w:rPr>
          <w:rFonts w:ascii="TH SarabunPSK" w:eastAsia="Angsana New" w:hAnsi="TH SarabunPSK" w:cs="TH SarabunPSK"/>
          <w:sz w:val="32"/>
          <w:szCs w:val="32"/>
          <w:cs/>
        </w:rPr>
        <w:t>กันเสนอแนะแนวทางและวิพากษ์การด</w:t>
      </w:r>
      <w:r w:rsidR="000C2B1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เนินกิจกรรมด้วย เหตุและผล พร้อมทั้งให้เสนอแนะ</w:t>
      </w:r>
    </w:p>
    <w:p w:rsidR="00F938D6" w:rsidRPr="008173A6" w:rsidRDefault="00F938D6" w:rsidP="00E860DD">
      <w:pPr>
        <w:spacing w:line="247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0C2B1C" w:rsidP="00E860DD">
      <w:pPr>
        <w:spacing w:line="0" w:lineRule="atLeast"/>
        <w:ind w:right="-23"/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แนวทางการพัฒนาให้ประสบผลส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ำ</w:t>
      </w:r>
      <w:r w:rsidR="00F938D6" w:rsidRPr="008173A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เร็จมากยิ่งขึ้น</w:t>
      </w:r>
    </w:p>
    <w:p w:rsidR="00F938D6" w:rsidRPr="008173A6" w:rsidRDefault="00F938D6" w:rsidP="00E860DD">
      <w:pPr>
        <w:spacing w:line="26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E860DD">
      <w:pPr>
        <w:spacing w:line="0" w:lineRule="atLeast"/>
        <w:ind w:left="720" w:right="-23"/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8173A6">
        <w:rPr>
          <w:rFonts w:ascii="TH SarabunPSK" w:eastAsia="Arial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="000C2B1C">
        <w:rPr>
          <w:rFonts w:ascii="TH SarabunPSK" w:eastAsia="Angsana New" w:hAnsi="TH SarabunPSK" w:cs="TH SarabunPSK"/>
          <w:sz w:val="32"/>
          <w:szCs w:val="32"/>
          <w:cs/>
        </w:rPr>
        <w:t>การด</w:t>
      </w:r>
      <w:r w:rsidR="000C2B1C">
        <w:rPr>
          <w:rFonts w:ascii="TH SarabunPSK" w:eastAsia="Angsana New" w:hAnsi="TH SarabunPSK" w:cs="TH SarabunPSK" w:hint="cs"/>
          <w:sz w:val="32"/>
          <w:szCs w:val="32"/>
          <w:cs/>
        </w:rPr>
        <w:t>ำเ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นินงานที่มีความมุ่งมั่นตั้</w:t>
      </w:r>
      <w:r w:rsidR="000C2B1C">
        <w:rPr>
          <w:rFonts w:ascii="TH SarabunPSK" w:eastAsia="Angsana New" w:hAnsi="TH SarabunPSK" w:cs="TH SarabunPSK"/>
          <w:sz w:val="32"/>
          <w:szCs w:val="32"/>
          <w:cs/>
        </w:rPr>
        <w:t>งใจ ไม่ย่อท้อเมื่อเจออุปสรรค ท</w:t>
      </w:r>
      <w:r w:rsidR="000C2B1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0C2B1C">
        <w:rPr>
          <w:rFonts w:ascii="TH SarabunPSK" w:eastAsia="Angsana New" w:hAnsi="TH SarabunPSK" w:cs="TH SarabunPSK"/>
          <w:sz w:val="32"/>
          <w:szCs w:val="32"/>
          <w:cs/>
        </w:rPr>
        <w:t>แล้วท</w:t>
      </w:r>
      <w:r w:rsidR="000C2B1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อีก แก้ไขป</w:t>
      </w:r>
      <w:r w:rsidR="000C2B1C">
        <w:rPr>
          <w:rFonts w:ascii="TH SarabunPSK" w:eastAsia="Angsana New" w:hAnsi="TH SarabunPSK" w:cs="TH SarabunPSK" w:hint="cs"/>
          <w:sz w:val="32"/>
          <w:szCs w:val="32"/>
          <w:cs/>
        </w:rPr>
        <w:t>รับปรุง</w:t>
      </w:r>
    </w:p>
    <w:p w:rsidR="00F938D6" w:rsidRPr="008173A6" w:rsidRDefault="00F938D6" w:rsidP="00E860DD">
      <w:pPr>
        <w:spacing w:line="137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0C2B1C" w:rsidP="00E860DD">
      <w:pPr>
        <w:tabs>
          <w:tab w:val="left" w:pos="255"/>
        </w:tabs>
        <w:spacing w:line="233" w:lineRule="auto"/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นำ</w:t>
      </w:r>
      <w:r w:rsidR="00F938D6" w:rsidRPr="008173A6">
        <w:rPr>
          <w:rFonts w:ascii="TH SarabunPSK" w:eastAsia="Angsana New" w:hAnsi="TH SarabunPSK" w:cs="TH SarabunPSK"/>
          <w:sz w:val="32"/>
          <w:szCs w:val="32"/>
          <w:cs/>
        </w:rPr>
        <w:t>ไปใช้ใหม่จนกว่าจะเกิดการพัฒนา ปรับปรุงให้ดีขึ้นอยู่เสมอ แล้วต้องตั้งใจที่จะเข้าไปมีส่วนร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่วม</w:t>
      </w:r>
      <w:r w:rsidR="00F938D6"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ในการ</w:t>
      </w:r>
      <w:r w:rsidR="00F938D6"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ปัญหาต่าง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ๆ </w:t>
      </w:r>
      <w:r>
        <w:rPr>
          <w:rFonts w:ascii="TH SarabunPSK" w:eastAsia="Angsana New" w:hAnsi="TH SarabunPSK" w:cs="TH SarabunPSK"/>
          <w:sz w:val="32"/>
          <w:szCs w:val="32"/>
          <w:cs/>
        </w:rPr>
        <w:t>ต้องมีวินัยไม่ทอดทิ้งคณะท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>
        <w:rPr>
          <w:rFonts w:ascii="TH SarabunPSK" w:eastAsia="Angsana New" w:hAnsi="TH SarabunPSK" w:cs="TH SarabunPSK"/>
          <w:sz w:val="32"/>
          <w:szCs w:val="32"/>
          <w:cs/>
        </w:rPr>
        <w:t>งานก่อนที่จะด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>
        <w:rPr>
          <w:rFonts w:ascii="TH SarabunPSK" w:eastAsia="Angsana New" w:hAnsi="TH SarabunPSK" w:cs="TH SarabunPSK"/>
          <w:sz w:val="32"/>
          <w:szCs w:val="32"/>
          <w:cs/>
        </w:rPr>
        <w:t>เนินงานส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8173A6">
        <w:rPr>
          <w:rFonts w:ascii="TH SarabunPSK" w:eastAsia="Angsana New" w:hAnsi="TH SarabunPSK" w:cs="TH SarabunPSK"/>
          <w:sz w:val="32"/>
          <w:szCs w:val="32"/>
          <w:cs/>
        </w:rPr>
        <w:t>เร็จ</w:t>
      </w:r>
    </w:p>
    <w:p w:rsidR="00F938D6" w:rsidRPr="008173A6" w:rsidRDefault="00F938D6" w:rsidP="00E860DD">
      <w:pPr>
        <w:spacing w:line="59" w:lineRule="exact"/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938D6" w:rsidRPr="008173A6" w:rsidRDefault="00F938D6" w:rsidP="00E860DD">
      <w:pPr>
        <w:spacing w:line="0" w:lineRule="atLeast"/>
        <w:ind w:left="720"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8173A6">
        <w:rPr>
          <w:rFonts w:ascii="TH SarabunPSK" w:eastAsia="Arial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="003D6DED">
        <w:rPr>
          <w:rFonts w:ascii="TH SarabunPSK" w:eastAsia="Angsana New" w:hAnsi="TH SarabunPSK" w:cs="TH SarabunPSK"/>
          <w:sz w:val="32"/>
          <w:szCs w:val="32"/>
          <w:cs/>
        </w:rPr>
        <w:t>การท</w:t>
      </w:r>
      <w:r w:rsidR="003D6DED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งานเป็นทีม ด้วยความสามัคคีความรักความเข้าใจต่อเด็กและองค์กร ทั้งของผู้บริหาร</w:t>
      </w:r>
    </w:p>
    <w:p w:rsidR="00F938D6" w:rsidRPr="008173A6" w:rsidRDefault="00F938D6" w:rsidP="00E860DD">
      <w:pPr>
        <w:spacing w:line="20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E860DD">
      <w:pPr>
        <w:spacing w:line="20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E860DD">
      <w:pPr>
        <w:spacing w:line="20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E860DD">
      <w:pPr>
        <w:spacing w:line="20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Default="00F938D6" w:rsidP="00E860DD">
      <w:pPr>
        <w:spacing w:line="20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024635" w:rsidRDefault="00024635" w:rsidP="00E860DD">
      <w:pPr>
        <w:spacing w:line="20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024635" w:rsidRDefault="00024635" w:rsidP="00E860DD">
      <w:pPr>
        <w:spacing w:line="20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E860DD">
      <w:pPr>
        <w:spacing w:line="382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E860DD">
      <w:pPr>
        <w:spacing w:line="0" w:lineRule="atLeast"/>
        <w:ind w:left="4300" w:right="-23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73A6">
        <w:rPr>
          <w:rFonts w:ascii="TH SarabunPSK" w:eastAsia="Cordia New" w:hAnsi="TH SarabunPSK" w:cs="TH SarabunPSK"/>
          <w:sz w:val="32"/>
          <w:szCs w:val="32"/>
          <w:cs/>
        </w:rPr>
        <w:t>๑๖</w:t>
      </w:r>
    </w:p>
    <w:p w:rsidR="00F938D6" w:rsidRPr="00DF293E" w:rsidRDefault="00F938D6" w:rsidP="00E860DD">
      <w:pPr>
        <w:spacing w:line="228" w:lineRule="auto"/>
        <w:ind w:left="4900" w:right="-23" w:hanging="452"/>
        <w:jc w:val="right"/>
        <w:rPr>
          <w:rFonts w:ascii="TH SarabunPSK" w:eastAsia="Angsana New" w:hAnsi="TH SarabunPSK" w:cs="TH SarabunPSK"/>
          <w:b/>
          <w:sz w:val="30"/>
        </w:rPr>
      </w:pPr>
      <w:bookmarkStart w:id="20" w:name="page20"/>
      <w:bookmarkEnd w:id="20"/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lastRenderedPageBreak/>
        <w:t xml:space="preserve">นวัตกรรมหรือผลการปฏิบัติงานที่เป็นเลิศ </w:t>
      </w:r>
      <w:r w:rsidR="00E75DFE">
        <w:rPr>
          <w:rFonts w:ascii="TH SarabunPSK" w:eastAsia="Arial" w:hAnsi="TH SarabunPSK" w:cs="TH SarabunPSK"/>
          <w:b/>
          <w:sz w:val="30"/>
        </w:rPr>
        <w:t>(</w:t>
      </w:r>
      <w:r w:rsidRPr="00DF293E">
        <w:rPr>
          <w:rFonts w:ascii="TH SarabunPSK" w:eastAsia="Arial" w:hAnsi="TH SarabunPSK" w:cs="TH SarabunPSK"/>
          <w:b/>
          <w:sz w:val="30"/>
        </w:rPr>
        <w:t>BEST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rial" w:hAnsi="TH SarabunPSK" w:cs="TH SarabunPSK"/>
          <w:b/>
          <w:sz w:val="30"/>
        </w:rPr>
        <w:t>PRACTICE)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t>โครงการสถานศึกษาสีขาว ปลอดยาเสพติดและอบายมุข</w:t>
      </w:r>
    </w:p>
    <w:p w:rsidR="00F938D6" w:rsidRPr="00DF293E" w:rsidRDefault="00F938D6" w:rsidP="00E860DD">
      <w:pPr>
        <w:spacing w:line="20" w:lineRule="exact"/>
        <w:ind w:right="-23"/>
        <w:rPr>
          <w:rFonts w:ascii="TH SarabunPSK" w:eastAsia="Times New Roman" w:hAnsi="TH SarabunPSK" w:cs="TH SarabunPSK"/>
        </w:rPr>
      </w:pP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6287F6E9" wp14:editId="151824A9">
                <wp:simplePos x="0" y="0"/>
                <wp:positionH relativeFrom="column">
                  <wp:posOffset>-81915</wp:posOffset>
                </wp:positionH>
                <wp:positionV relativeFrom="paragraph">
                  <wp:posOffset>51435</wp:posOffset>
                </wp:positionV>
                <wp:extent cx="6140450" cy="0"/>
                <wp:effectExtent l="13335" t="13335" r="8890" b="5715"/>
                <wp:wrapNone/>
                <wp:docPr id="84" name="ตัวเชื่อมต่อตรง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4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4.05pt" to="47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" strokeweight=".16656mm"/>
            </w:pict>
          </mc:Fallback>
        </mc:AlternateContent>
      </w: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5A431CF8" wp14:editId="5BBB2B10">
                <wp:simplePos x="0" y="0"/>
                <wp:positionH relativeFrom="column">
                  <wp:posOffset>6049645</wp:posOffset>
                </wp:positionH>
                <wp:positionV relativeFrom="paragraph">
                  <wp:posOffset>51435</wp:posOffset>
                </wp:positionV>
                <wp:extent cx="581660" cy="0"/>
                <wp:effectExtent l="10795" t="13335" r="7620" b="5715"/>
                <wp:wrapNone/>
                <wp:docPr id="83" name="ตัวเชื่อมต่อตรง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3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35pt,4.05pt" to="522.1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" strokecolor="#943634" strokeweight=".16656mm"/>
            </w:pict>
          </mc:Fallback>
        </mc:AlternateContent>
      </w:r>
    </w:p>
    <w:p w:rsidR="00F938D6" w:rsidRPr="00DF293E" w:rsidRDefault="00F938D6" w:rsidP="00E860DD">
      <w:pPr>
        <w:spacing w:line="338" w:lineRule="exact"/>
        <w:ind w:right="-23"/>
        <w:rPr>
          <w:rFonts w:ascii="TH SarabunPSK" w:eastAsia="Times New Roman" w:hAnsi="TH SarabunPSK" w:cs="TH SarabunPSK"/>
        </w:rPr>
      </w:pPr>
    </w:p>
    <w:p w:rsidR="00F938D6" w:rsidRPr="00E75DFE" w:rsidRDefault="00F938D6" w:rsidP="00E860DD">
      <w:pPr>
        <w:spacing w:line="263" w:lineRule="auto"/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คณะครู บ</w:t>
      </w:r>
      <w:r w:rsidR="000C2B1C">
        <w:rPr>
          <w:rFonts w:ascii="TH SarabunPSK" w:eastAsia="Angsana New" w:hAnsi="TH SarabunPSK" w:cs="TH SarabunPSK"/>
          <w:sz w:val="32"/>
          <w:szCs w:val="32"/>
          <w:cs/>
        </w:rPr>
        <w:t>ุคลากร นักเรียน ผู้ปกครอง ผู้น</w:t>
      </w:r>
      <w:r w:rsidR="000C2B1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0C2B1C">
        <w:rPr>
          <w:rFonts w:ascii="TH SarabunPSK" w:eastAsia="Angsana New" w:hAnsi="TH SarabunPSK" w:cs="TH SarabunPSK"/>
          <w:sz w:val="32"/>
          <w:szCs w:val="32"/>
          <w:cs/>
        </w:rPr>
        <w:t>ชุมชน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เพราะต้องช่วยกันที่จะจัดกิจกรร</w:t>
      </w:r>
      <w:r w:rsidR="000C2B1C">
        <w:rPr>
          <w:rFonts w:ascii="TH SarabunPSK" w:eastAsia="Angsana New" w:hAnsi="TH SarabunPSK" w:cs="TH SarabunPSK" w:hint="cs"/>
          <w:sz w:val="32"/>
          <w:szCs w:val="32"/>
          <w:cs/>
        </w:rPr>
        <w:t>ม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ช่วยก</w:t>
      </w:r>
      <w:r w:rsidR="000C2B1C">
        <w:rPr>
          <w:rFonts w:ascii="TH SarabunPSK" w:eastAsia="Angsana New" w:hAnsi="TH SarabunPSK" w:cs="TH SarabunPSK"/>
          <w:sz w:val="32"/>
          <w:szCs w:val="32"/>
          <w:cs/>
        </w:rPr>
        <w:t>ันปรับปรุงแก้ไข ช่วยกันคิดและท</w:t>
      </w:r>
      <w:r w:rsidR="000C2B1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โดยรับฟังความคิดเห็นของเพื่อน ๆ ในทีม กิจกรรมต่าง ๆ จะลุล่ว</w:t>
      </w:r>
      <w:r w:rsidR="000C2B1C">
        <w:rPr>
          <w:rFonts w:ascii="TH SarabunPSK" w:eastAsia="Angsana New" w:hAnsi="TH SarabunPSK" w:cs="TH SarabunPSK" w:hint="cs"/>
          <w:sz w:val="32"/>
          <w:szCs w:val="32"/>
          <w:cs/>
        </w:rPr>
        <w:t>ง</w:t>
      </w:r>
      <w:r w:rsidR="000C2B1C">
        <w:rPr>
          <w:rFonts w:ascii="TH SarabunPSK" w:eastAsia="Angsana New" w:hAnsi="TH SarabunPSK" w:cs="TH SarabunPSK"/>
          <w:sz w:val="32"/>
          <w:szCs w:val="32"/>
          <w:cs/>
        </w:rPr>
        <w:t xml:space="preserve"> ได้ด้วยดีนั้น ก็จ</w:t>
      </w:r>
      <w:r w:rsidR="000C2B1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เป็นต้องอาศัยความรัก ความเข้าใจ และคว</w:t>
      </w:r>
      <w:r w:rsidR="003D6DED">
        <w:rPr>
          <w:rFonts w:ascii="TH SarabunPSK" w:eastAsia="Angsana New" w:hAnsi="TH SarabunPSK" w:cs="TH SarabunPSK"/>
          <w:sz w:val="32"/>
          <w:szCs w:val="32"/>
          <w:cs/>
        </w:rPr>
        <w:t>ามสามัคคีในการพัฒนาตนเองให้เป็น</w:t>
      </w:r>
      <w:r w:rsidR="003D6DED">
        <w:rPr>
          <w:rFonts w:ascii="TH SarabunPSK" w:eastAsia="Angsana New" w:hAnsi="TH SarabunPSK" w:cs="TH SarabunPSK" w:hint="cs"/>
          <w:sz w:val="32"/>
          <w:szCs w:val="32"/>
          <w:cs/>
        </w:rPr>
        <w:t>ผู้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เป็นทีมด้วยความรักและสามัคคี ต้องฝึกฝนตนเองให้เป็นผู้ที่รู้จักรับฟังความคิดเห็นของผู้อื่น โดยไม่ยึดความคิด ตนเองเป็นใหญ่ ท างานกันอย่างเป็</w:t>
      </w:r>
      <w:r w:rsidR="000C2B1C">
        <w:rPr>
          <w:rFonts w:ascii="TH SarabunPSK" w:eastAsia="Angsana New" w:hAnsi="TH SarabunPSK" w:cs="TH SarabunPSK"/>
          <w:sz w:val="32"/>
          <w:szCs w:val="32"/>
          <w:cs/>
        </w:rPr>
        <w:t>นกัลยาณมิตร ไม่ใช้อารมณ์ หรือน</w:t>
      </w:r>
      <w:r w:rsidR="000C2B1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เรื่องส่วนตัวมาปนกับงาน มีน</w:t>
      </w:r>
      <w:r w:rsidR="000C2B1C">
        <w:rPr>
          <w:rFonts w:ascii="TH SarabunPSK" w:eastAsia="Angsana New" w:hAnsi="TH SarabunPSK" w:cs="TH SarabunPSK" w:hint="cs"/>
          <w:sz w:val="32"/>
          <w:szCs w:val="32"/>
          <w:cs/>
        </w:rPr>
        <w:t>้ำใจพร้อม</w:t>
      </w:r>
      <w:r w:rsidR="000C2B1C">
        <w:rPr>
          <w:rFonts w:ascii="TH SarabunPSK" w:eastAsia="Angsana New" w:hAnsi="TH SarabunPSK" w:cs="TH SarabunPSK"/>
          <w:sz w:val="32"/>
          <w:szCs w:val="32"/>
          <w:cs/>
        </w:rPr>
        <w:t>ช่วยเหลือ อ</w:t>
      </w:r>
      <w:r w:rsidR="000C2B1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นวยการให้แก่กัน ให้อภัยเสมอเมื่อ</w:t>
      </w:r>
      <w:r w:rsidR="000C2B1C">
        <w:rPr>
          <w:rFonts w:ascii="TH SarabunPSK" w:eastAsia="Angsana New" w:hAnsi="TH SarabunPSK" w:cs="TH SarabunPSK"/>
          <w:sz w:val="32"/>
          <w:szCs w:val="32"/>
          <w:cs/>
        </w:rPr>
        <w:t>เกิดข้อผิดพลาด แล้วก้าวไปสู่เป</w:t>
      </w:r>
      <w:r w:rsidR="000C2B1C">
        <w:rPr>
          <w:rFonts w:ascii="TH SarabunPSK" w:eastAsia="Angsana New" w:hAnsi="TH SarabunPSK" w:cs="TH SarabunPSK" w:hint="cs"/>
          <w:sz w:val="32"/>
          <w:szCs w:val="32"/>
          <w:cs/>
        </w:rPr>
        <w:t>้า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หมายร่วมกัน</w:t>
      </w:r>
    </w:p>
    <w:p w:rsidR="00F938D6" w:rsidRPr="00E75DFE" w:rsidRDefault="00F938D6" w:rsidP="00E860DD">
      <w:pPr>
        <w:spacing w:before="240" w:line="252" w:lineRule="auto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๓</w:t>
      </w:r>
      <w:r w:rsidRPr="008173A6">
        <w:rPr>
          <w:rFonts w:ascii="TH SarabunPSK" w:eastAsia="Arial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0C2B1C">
        <w:rPr>
          <w:rFonts w:ascii="TH SarabunPSK" w:eastAsia="Angsana New" w:hAnsi="TH SarabunPSK" w:cs="TH SarabunPSK"/>
          <w:sz w:val="32"/>
          <w:szCs w:val="32"/>
          <w:cs/>
        </w:rPr>
        <w:t>ใ</w:t>
      </w:r>
      <w:r w:rsidR="000C2B1C">
        <w:rPr>
          <w:rFonts w:ascii="TH SarabunPSK" w:eastAsia="Angsana New" w:hAnsi="TH SarabunPSK" w:cs="TH SarabunPSK" w:hint="cs"/>
          <w:sz w:val="32"/>
          <w:szCs w:val="32"/>
          <w:cs/>
        </w:rPr>
        <w:t>ฝ่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หาความรู้อยู่เสมอ คิดค้นหาวิธีใหม่หลักวิชาการหรือแม้แต่การทดลองๆตาม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E75DFE">
        <w:rPr>
          <w:rFonts w:ascii="TH SarabunPSK" w:eastAsia="Angsana New" w:hAnsi="TH SarabunPSK" w:cs="TH SarabunPSK"/>
          <w:sz w:val="32"/>
          <w:szCs w:val="32"/>
          <w:cs/>
        </w:rPr>
        <w:t>ลองผิดลองถูก เพื่อน</w:t>
      </w:r>
      <w:r w:rsidR="00E75DFE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E75DFE">
        <w:rPr>
          <w:rFonts w:ascii="TH SarabunPSK" w:eastAsia="Angsana New" w:hAnsi="TH SarabunPSK" w:cs="TH SarabunPSK"/>
          <w:sz w:val="32"/>
          <w:szCs w:val="32"/>
          <w:cs/>
        </w:rPr>
        <w:t>มาปรับปรุงและพัฒนาการท</w:t>
      </w:r>
      <w:r w:rsidR="00E75DFE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งานให้ดีขึ</w:t>
      </w:r>
      <w:r w:rsidR="00E75DFE">
        <w:rPr>
          <w:rFonts w:ascii="TH SarabunPSK" w:eastAsia="Angsana New" w:hAnsi="TH SarabunPSK" w:cs="TH SarabunPSK"/>
          <w:sz w:val="32"/>
          <w:szCs w:val="32"/>
          <w:cs/>
        </w:rPr>
        <w:t>้น การพัฒนาตนเองให้เป็นผู้ที่ใ</w:t>
      </w:r>
      <w:r w:rsidR="00E75DFE">
        <w:rPr>
          <w:rFonts w:ascii="TH SarabunPSK" w:eastAsia="Angsana New" w:hAnsi="TH SarabunPSK" w:cs="TH SarabunPSK" w:hint="cs"/>
          <w:sz w:val="32"/>
          <w:szCs w:val="32"/>
          <w:cs/>
        </w:rPr>
        <w:t>ฝ่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หาความรู้อยู่เส</w:t>
      </w:r>
      <w:r w:rsidR="00E75DFE">
        <w:rPr>
          <w:rFonts w:ascii="TH SarabunPSK" w:eastAsia="Angsana New" w:hAnsi="TH SarabunPSK" w:cs="TH SarabunPSK" w:hint="cs"/>
          <w:sz w:val="32"/>
          <w:szCs w:val="32"/>
          <w:cs/>
        </w:rPr>
        <w:t>มอ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ฟังให้มาก คิดให้มากและจดให้มาก</w:t>
      </w:r>
    </w:p>
    <w:p w:rsidR="00F938D6" w:rsidRPr="00E75DFE" w:rsidRDefault="00F938D6" w:rsidP="00E860DD">
      <w:pPr>
        <w:spacing w:before="240" w:line="246" w:lineRule="auto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๔</w:t>
      </w:r>
      <w:r w:rsidRPr="008173A6">
        <w:rPr>
          <w:rFonts w:ascii="TH SarabunPSK" w:eastAsia="Arial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มีความคิดสร้างสรรค์ คิดค้นสิ่งใหม่ ๆ การพัฒนาตนให้เป็นผู้ที่มีคว</w:t>
      </w:r>
      <w:r w:rsidR="00E75DFE">
        <w:rPr>
          <w:rFonts w:ascii="TH SarabunPSK" w:eastAsia="Angsana New" w:hAnsi="TH SarabunPSK" w:cs="TH SarabunPSK" w:hint="cs"/>
          <w:sz w:val="32"/>
          <w:szCs w:val="32"/>
          <w:cs/>
        </w:rPr>
        <w:t xml:space="preserve">ามคิดสร้างสรรค์ </w:t>
      </w:r>
      <w:r w:rsidR="00E75DFE">
        <w:rPr>
          <w:rFonts w:ascii="TH SarabunPSK" w:eastAsia="Angsana New" w:hAnsi="TH SarabunPSK" w:cs="TH SarabunPSK"/>
          <w:sz w:val="32"/>
          <w:szCs w:val="32"/>
          <w:cs/>
        </w:rPr>
        <w:t>ด้วย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อ่านหนังสือ หรือค้นหาข้อมูลที่สร้า</w:t>
      </w:r>
      <w:r w:rsidR="00E75DFE">
        <w:rPr>
          <w:rFonts w:ascii="TH SarabunPSK" w:eastAsia="Angsana New" w:hAnsi="TH SarabunPSK" w:cs="TH SarabunPSK"/>
          <w:sz w:val="32"/>
          <w:szCs w:val="32"/>
          <w:cs/>
        </w:rPr>
        <w:t>งให้เกิดความคิดสร้างสรรค์ ที่ส</w:t>
      </w:r>
      <w:r w:rsidR="00E75DFE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คัญ ต้องกล้าจะลงมือ กล้า</w:t>
      </w:r>
      <w:r w:rsidR="00E75DFE">
        <w:rPr>
          <w:rFonts w:ascii="TH SarabunPSK" w:eastAsia="Angsana New" w:hAnsi="TH SarabunPSK" w:cs="TH SarabunPSK" w:hint="cs"/>
          <w:sz w:val="32"/>
          <w:szCs w:val="32"/>
          <w:cs/>
        </w:rPr>
        <w:t>จินตนาการ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E75DFE">
        <w:rPr>
          <w:rFonts w:ascii="TH SarabunPSK" w:eastAsia="Angsana New" w:hAnsi="TH SarabunPSK" w:cs="TH SarabunPSK" w:hint="cs"/>
          <w:sz w:val="32"/>
          <w:szCs w:val="32"/>
          <w:cs/>
        </w:rPr>
        <w:t>โด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อยู่บนพื้นฐานความเป็นจริง</w:t>
      </w:r>
    </w:p>
    <w:p w:rsidR="00F938D6" w:rsidRPr="008173A6" w:rsidRDefault="00F938D6" w:rsidP="00E860DD">
      <w:pPr>
        <w:spacing w:before="240" w:line="233" w:lineRule="auto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๕</w:t>
      </w:r>
      <w:r w:rsidRPr="008173A6">
        <w:rPr>
          <w:rFonts w:ascii="TH SarabunPSK" w:eastAsia="Arial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มีความเข้าใจในด้านพัฒนาการตามช่วงวัยของเด็กนั</w:t>
      </w:r>
      <w:r w:rsidR="00E75DFE">
        <w:rPr>
          <w:rFonts w:ascii="TH SarabunPSK" w:eastAsia="Angsana New" w:hAnsi="TH SarabunPSK" w:cs="TH SarabunPSK"/>
          <w:sz w:val="32"/>
          <w:szCs w:val="32"/>
          <w:cs/>
        </w:rPr>
        <w:t>กเรียนมีมีความแตกต่างกันเพื่อด</w:t>
      </w:r>
      <w:r w:rsidR="00E75DFE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เนิน กิจกรรมให้เหมาะสมและตอบสนองต่อวัตถุประสง</w:t>
      </w:r>
      <w:r w:rsidR="00E75DFE">
        <w:rPr>
          <w:rFonts w:ascii="TH SarabunPSK" w:eastAsia="Angsana New" w:hAnsi="TH SarabunPSK" w:cs="TH SarabunPSK"/>
          <w:sz w:val="32"/>
          <w:szCs w:val="32"/>
          <w:cs/>
        </w:rPr>
        <w:t>ค์ที่ทางโรงเรียน</w:t>
      </w:r>
      <w:r w:rsidR="00E75DFE">
        <w:rPr>
          <w:rFonts w:ascii="TH SarabunPSK" w:eastAsia="Angsana New" w:hAnsi="TH SarabunPSK" w:cs="TH SarabunPSK" w:hint="cs"/>
          <w:sz w:val="32"/>
          <w:szCs w:val="32"/>
          <w:cs/>
        </w:rPr>
        <w:t>บัวเจริญวิทยา</w:t>
      </w:r>
      <w:r w:rsidR="00E75DFE">
        <w:rPr>
          <w:rFonts w:ascii="TH SarabunPSK" w:eastAsia="Angsana New" w:hAnsi="TH SarabunPSK" w:cs="TH SarabunPSK"/>
          <w:sz w:val="32"/>
          <w:szCs w:val="32"/>
          <w:cs/>
        </w:rPr>
        <w:t>ได้ก</w:t>
      </w:r>
      <w:r w:rsidR="00E75DFE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หนดไว้</w:t>
      </w:r>
    </w:p>
    <w:p w:rsidR="00F938D6" w:rsidRPr="008173A6" w:rsidRDefault="00F938D6" w:rsidP="00E860DD">
      <w:pPr>
        <w:spacing w:line="14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E860DD">
      <w:pPr>
        <w:spacing w:line="257" w:lineRule="auto"/>
        <w:ind w:right="-23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๖</w:t>
      </w:r>
      <w:r w:rsidRPr="008173A6">
        <w:rPr>
          <w:rFonts w:ascii="TH SarabunPSK" w:eastAsia="Arial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มีมนุษย์สัมพันธ์ที่ต้องใช้ในการประสานงาน </w:t>
      </w:r>
      <w:r w:rsidR="00E75DFE">
        <w:rPr>
          <w:rFonts w:ascii="TH SarabunPSK" w:eastAsia="Angsana New" w:hAnsi="TH SarabunPSK" w:cs="TH SarabunPSK"/>
          <w:sz w:val="32"/>
          <w:szCs w:val="32"/>
          <w:cs/>
        </w:rPr>
        <w:t>จะเห็นได้ว่าหลายกิจกรรมไม่ได้ท</w:t>
      </w:r>
      <w:r w:rsidR="00E75DFE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E75DFE">
        <w:rPr>
          <w:rFonts w:ascii="TH SarabunPSK" w:eastAsia="Angsana New" w:hAnsi="TH SarabunPSK" w:cs="TH SarabunPSK"/>
          <w:sz w:val="32"/>
          <w:szCs w:val="32"/>
          <w:cs/>
        </w:rPr>
        <w:t>ส</w:t>
      </w:r>
      <w:r w:rsidR="00E75DFE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เร็จได</w:t>
      </w:r>
      <w:r w:rsidR="00E75DFE">
        <w:rPr>
          <w:rFonts w:ascii="TH SarabunPSK" w:eastAsia="Angsana New" w:hAnsi="TH SarabunPSK" w:cs="TH SarabunPSK" w:hint="cs"/>
          <w:sz w:val="32"/>
          <w:szCs w:val="32"/>
          <w:cs/>
        </w:rPr>
        <w:t>้ด้วยตัว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คนเดียว ต้องอาศัยพึ่งพาความรู้ ความช่วยเหลือจากผู้อื</w:t>
      </w:r>
      <w:r w:rsidR="00E75DFE">
        <w:rPr>
          <w:rFonts w:ascii="TH SarabunPSK" w:eastAsia="Angsana New" w:hAnsi="TH SarabunPSK" w:cs="TH SarabunPSK"/>
          <w:sz w:val="32"/>
          <w:szCs w:val="32"/>
          <w:cs/>
        </w:rPr>
        <w:t>่นเสมอ การพัฒนาตนเองให้เป็นผู้ท</w:t>
      </w:r>
      <w:r w:rsidR="00E75DFE">
        <w:rPr>
          <w:rFonts w:ascii="TH SarabunPSK" w:eastAsia="Angsana New" w:hAnsi="TH SarabunPSK" w:cs="TH SarabunPSK" w:hint="cs"/>
          <w:sz w:val="32"/>
          <w:szCs w:val="32"/>
          <w:cs/>
        </w:rPr>
        <w:t>ี่สามารถ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ประสานงาน ควรเป็นผู้ที่ม</w:t>
      </w:r>
      <w:r w:rsidR="00E75DFE">
        <w:rPr>
          <w:rFonts w:ascii="TH SarabunPSK" w:eastAsia="Angsana New" w:hAnsi="TH SarabunPSK" w:cs="TH SarabunPSK"/>
          <w:sz w:val="32"/>
          <w:szCs w:val="32"/>
          <w:cs/>
        </w:rPr>
        <w:t>ีความอ่อนน้อมถ่อมตน รู้จักใช้ค</w:t>
      </w:r>
      <w:r w:rsidR="00E75DFE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พูดที่เหมาะสมแล</w:t>
      </w:r>
      <w:r w:rsidR="00E75DFE">
        <w:rPr>
          <w:rFonts w:ascii="TH SarabunPSK" w:eastAsia="Angsana New" w:hAnsi="TH SarabunPSK" w:cs="TH SarabunPSK"/>
          <w:sz w:val="32"/>
          <w:szCs w:val="32"/>
          <w:cs/>
        </w:rPr>
        <w:t>ะควรใช้ประโยคขอร้องแทน ประโยคค</w:t>
      </w:r>
      <w:r w:rsidR="00E75DFE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E75DFE">
        <w:rPr>
          <w:rFonts w:ascii="TH SarabunPSK" w:eastAsia="Angsana New" w:hAnsi="TH SarabunPSK" w:cs="TH SarabunPSK"/>
          <w:sz w:val="32"/>
          <w:szCs w:val="32"/>
          <w:cs/>
        </w:rPr>
        <w:t>สั่ง ที่ส</w:t>
      </w:r>
      <w:r w:rsidR="00E75DFE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คัญคือต้องรู้จากกาลเทศะ ควรเลือกเวลาที่เหมาะต่อการเข้าไปขอความช่วยเหลือ</w:t>
      </w:r>
    </w:p>
    <w:p w:rsidR="00F938D6" w:rsidRPr="008173A6" w:rsidRDefault="00F938D6" w:rsidP="00E860DD">
      <w:pPr>
        <w:spacing w:line="27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E860DD">
      <w:pPr>
        <w:numPr>
          <w:ilvl w:val="0"/>
          <w:numId w:val="16"/>
        </w:numPr>
        <w:tabs>
          <w:tab w:val="left" w:pos="260"/>
        </w:tabs>
        <w:spacing w:line="0" w:lineRule="atLeast"/>
        <w:ind w:left="260" w:right="-23" w:hanging="26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การเผยแพร่</w:t>
      </w:r>
      <w:r w:rsidRPr="008173A6">
        <w:rPr>
          <w:rFonts w:ascii="TH SarabunPSK" w:eastAsia="Angsana New" w:hAnsi="TH SarabunPSK" w:cs="TH SarabunPSK"/>
          <w:sz w:val="32"/>
          <w:szCs w:val="32"/>
        </w:rPr>
        <w:t>/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การได้รับการยอมรับ</w:t>
      </w:r>
      <w:r w:rsidRPr="008173A6">
        <w:rPr>
          <w:rFonts w:ascii="TH SarabunPSK" w:eastAsia="Angsana New" w:hAnsi="TH SarabunPSK" w:cs="TH SarabunPSK"/>
          <w:sz w:val="32"/>
          <w:szCs w:val="32"/>
        </w:rPr>
        <w:t>/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รางวัลที่ได้รับ</w:t>
      </w:r>
    </w:p>
    <w:p w:rsidR="00F938D6" w:rsidRPr="008173A6" w:rsidRDefault="00F938D6" w:rsidP="00E860DD">
      <w:pPr>
        <w:spacing w:line="47" w:lineRule="exact"/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938D6" w:rsidRPr="008173A6" w:rsidRDefault="00F938D6" w:rsidP="00E860DD">
      <w:pPr>
        <w:spacing w:line="0" w:lineRule="atLeast"/>
        <w:ind w:left="720" w:right="-23"/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  <w:r w:rsidRPr="008173A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๗</w:t>
      </w:r>
      <w:r w:rsidRPr="008173A6">
        <w:rPr>
          <w:rFonts w:ascii="TH SarabunPSK" w:eastAsia="Angsana New" w:hAnsi="TH SarabunPSK" w:cs="TH SarabunPSK"/>
          <w:b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๑ การเผยแพร่</w:t>
      </w:r>
    </w:p>
    <w:p w:rsidR="00F938D6" w:rsidRPr="008173A6" w:rsidRDefault="00F938D6" w:rsidP="00E860DD">
      <w:pPr>
        <w:spacing w:line="56" w:lineRule="exact"/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938D6" w:rsidRPr="00E75DFE" w:rsidRDefault="00F938D6" w:rsidP="00E860DD">
      <w:pPr>
        <w:spacing w:line="0" w:lineRule="atLeast"/>
        <w:ind w:left="720"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การเผยแพร่ผลงาน มีทั้งประโยชน์โดยทั้งทางตรงและทางอ้อม ซึ่งนั่นก็คือ การได้เผยแพร่องค์ความรู้</w:t>
      </w:r>
    </w:p>
    <w:p w:rsidR="00F938D6" w:rsidRPr="008173A6" w:rsidRDefault="00E75DFE" w:rsidP="00E860DD">
      <w:pPr>
        <w:spacing w:line="262" w:lineRule="auto"/>
        <w:ind w:right="-23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วิชาการที่ได้จากการด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8173A6">
        <w:rPr>
          <w:rFonts w:ascii="TH SarabunPSK" w:eastAsia="Angsana New" w:hAnsi="TH SarabunPSK" w:cs="TH SarabunPSK"/>
          <w:sz w:val="32"/>
          <w:szCs w:val="32"/>
          <w:cs/>
        </w:rPr>
        <w:t>เนินกิจกรรมตามกลยุทธ์</w:t>
      </w:r>
      <w:r>
        <w:rPr>
          <w:rFonts w:ascii="TH SarabunPSK" w:eastAsia="Arial" w:hAnsi="TH SarabunPSK" w:cs="TH SarabunPSK"/>
          <w:sz w:val="32"/>
          <w:szCs w:val="32"/>
        </w:rPr>
        <w:t xml:space="preserve"> BUACHAROENWITTAYA </w:t>
      </w:r>
      <w:r w:rsidR="00F938D6" w:rsidRPr="008173A6">
        <w:rPr>
          <w:rFonts w:ascii="TH SarabunPSK" w:eastAsia="Arial" w:hAnsi="TH SarabunPSK" w:cs="TH SarabunPSK"/>
          <w:sz w:val="32"/>
          <w:szCs w:val="32"/>
        </w:rPr>
        <w:t xml:space="preserve"> Model</w:t>
      </w:r>
      <w:r w:rsidR="00F938D6" w:rsidRPr="008173A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F938D6" w:rsidRPr="008173A6">
        <w:rPr>
          <w:rFonts w:ascii="TH SarabunPSK" w:eastAsia="Angsana New" w:hAnsi="TH SarabunPSK" w:cs="TH SarabunPSK"/>
          <w:sz w:val="32"/>
          <w:szCs w:val="32"/>
          <w:cs/>
        </w:rPr>
        <w:t>ให้แก่ผู้สนใจ นักวิชาการ นักวิจัย ตลอดจนบุคคลทั่วไป และเมื่อเผยแพร่ไปในวงกว้างแล้วและตรงกับกลุ่มคนที่ต้องการข้อมูลดังกล่าว ค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วามรู้</w:t>
      </w:r>
      <w:r w:rsidR="00F938D6"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ที่</w:t>
      </w:r>
      <w:r>
        <w:rPr>
          <w:rFonts w:ascii="TH SarabunPSK" w:eastAsia="Angsana New" w:hAnsi="TH SarabunPSK" w:cs="TH SarabunPSK"/>
          <w:sz w:val="32"/>
          <w:szCs w:val="32"/>
          <w:cs/>
        </w:rPr>
        <w:t>ทางโรงเรียน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บัวเจริญวิทยา</w:t>
      </w:r>
      <w:r>
        <w:rPr>
          <w:rFonts w:ascii="TH SarabunPSK" w:eastAsia="Angsana New" w:hAnsi="TH SarabunPSK" w:cs="TH SarabunPSK"/>
          <w:sz w:val="32"/>
          <w:szCs w:val="32"/>
          <w:cs/>
        </w:rPr>
        <w:t>เผยแพร่นั้น สามารถน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>
        <w:rPr>
          <w:rFonts w:ascii="TH SarabunPSK" w:eastAsia="Angsana New" w:hAnsi="TH SarabunPSK" w:cs="TH SarabunPSK"/>
          <w:sz w:val="32"/>
          <w:szCs w:val="32"/>
          <w:cs/>
        </w:rPr>
        <w:t>ไปใช้ประโยชน์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ในการนำไป</w:t>
      </w:r>
      <w:r>
        <w:rPr>
          <w:rFonts w:ascii="TH SarabunPSK" w:eastAsia="Angsana New" w:hAnsi="TH SarabunPSK" w:cs="TH SarabunPSK"/>
          <w:sz w:val="32"/>
          <w:szCs w:val="32"/>
          <w:cs/>
        </w:rPr>
        <w:t>เป็นประโยชน์ในการด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8173A6">
        <w:rPr>
          <w:rFonts w:ascii="TH SarabunPSK" w:eastAsia="Angsana New" w:hAnsi="TH SarabunPSK" w:cs="TH SarabunPSK"/>
          <w:sz w:val="32"/>
          <w:szCs w:val="32"/>
          <w:cs/>
        </w:rPr>
        <w:t>เนิ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น</w:t>
      </w:r>
      <w:r w:rsidR="00F938D6"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ปรับปรุงพัฒนา ต่อยอดกิจกรรมหรือโครงการอื่นต่อได้ ในการเผยแพร่การปฏิบัติงานที่เป็นเลิศการส่</w:t>
      </w:r>
      <w:r w:rsidR="00413F1C">
        <w:rPr>
          <w:rFonts w:ascii="TH SarabunPSK" w:eastAsia="Angsana New" w:hAnsi="TH SarabunPSK" w:cs="TH SarabunPSK" w:hint="cs"/>
          <w:sz w:val="32"/>
          <w:szCs w:val="32"/>
          <w:cs/>
        </w:rPr>
        <w:t>งเสริม</w:t>
      </w:r>
      <w:r w:rsidR="00F938D6"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นักเรียนปลอดยาเสพติดและอบายมุข ภายใต้กลยุทธ์</w:t>
      </w:r>
      <w:r w:rsidR="00413F1C">
        <w:rPr>
          <w:rFonts w:ascii="TH SarabunPSK" w:eastAsia="Arial" w:hAnsi="TH SarabunPSK" w:cs="TH SarabunPSK"/>
          <w:sz w:val="32"/>
          <w:szCs w:val="32"/>
        </w:rPr>
        <w:t xml:space="preserve"> BUACHAROENWITTAYA</w:t>
      </w:r>
      <w:r w:rsidR="00F938D6" w:rsidRPr="008173A6">
        <w:rPr>
          <w:rFonts w:ascii="TH SarabunPSK" w:eastAsia="Arial" w:hAnsi="TH SarabunPSK" w:cs="TH SarabunPSK"/>
          <w:sz w:val="32"/>
          <w:szCs w:val="32"/>
        </w:rPr>
        <w:t xml:space="preserve"> Model</w:t>
      </w:r>
      <w:r w:rsidR="00F938D6" w:rsidRPr="008173A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413F1C">
        <w:rPr>
          <w:rFonts w:ascii="TH SarabunPSK" w:eastAsia="Angsana New" w:hAnsi="TH SarabunPSK" w:cs="TH SarabunPSK"/>
          <w:sz w:val="32"/>
          <w:szCs w:val="32"/>
          <w:cs/>
        </w:rPr>
        <w:t>รูปแบบกิจกรรมที่ด</w:t>
      </w:r>
      <w:r w:rsidR="00413F1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413F1C">
        <w:rPr>
          <w:rFonts w:ascii="TH SarabunPSK" w:eastAsia="Angsana New" w:hAnsi="TH SarabunPSK" w:cs="TH SarabunPSK"/>
          <w:sz w:val="32"/>
          <w:szCs w:val="32"/>
          <w:cs/>
        </w:rPr>
        <w:t>เนินการ และผลส</w:t>
      </w:r>
      <w:r w:rsidR="00413F1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413F1C">
        <w:rPr>
          <w:rFonts w:ascii="TH SarabunPSK" w:eastAsia="Angsana New" w:hAnsi="TH SarabunPSK" w:cs="TH SarabunPSK"/>
          <w:sz w:val="32"/>
          <w:szCs w:val="32"/>
          <w:cs/>
        </w:rPr>
        <w:t>เร็จของงาน ข้าพเจ้าได้ท</w:t>
      </w:r>
      <w:r w:rsidR="00413F1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8173A6">
        <w:rPr>
          <w:rFonts w:ascii="TH SarabunPSK" w:eastAsia="Angsana New" w:hAnsi="TH SarabunPSK" w:cs="TH SarabunPSK"/>
          <w:sz w:val="32"/>
          <w:szCs w:val="32"/>
          <w:cs/>
        </w:rPr>
        <w:t>การเผยแพร่ในช่องทางต่าง ๆ ได้แก่</w:t>
      </w:r>
    </w:p>
    <w:p w:rsidR="00F938D6" w:rsidRDefault="00F938D6" w:rsidP="00E860DD">
      <w:pPr>
        <w:spacing w:line="20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024635" w:rsidRDefault="00024635" w:rsidP="00E860DD">
      <w:pPr>
        <w:spacing w:line="20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024635" w:rsidRDefault="00024635" w:rsidP="00E860DD">
      <w:pPr>
        <w:spacing w:line="200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E75DFE" w:rsidRDefault="00E75DFE" w:rsidP="00E860DD">
      <w:pPr>
        <w:spacing w:line="0" w:lineRule="atLeast"/>
        <w:ind w:left="4300" w:right="-23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F938D6" w:rsidRPr="00DF293E" w:rsidRDefault="00F938D6" w:rsidP="00E860DD">
      <w:pPr>
        <w:spacing w:line="0" w:lineRule="atLeast"/>
        <w:ind w:left="4300" w:right="-23"/>
        <w:jc w:val="thaiDistribute"/>
        <w:rPr>
          <w:rFonts w:ascii="TH SarabunPSK" w:eastAsia="Cordia New" w:hAnsi="TH SarabunPSK" w:cs="TH SarabunPSK"/>
          <w:sz w:val="44"/>
        </w:rPr>
      </w:pPr>
      <w:r w:rsidRPr="008173A6">
        <w:rPr>
          <w:rFonts w:ascii="TH SarabunPSK" w:eastAsia="Cordia New" w:hAnsi="TH SarabunPSK" w:cs="TH SarabunPSK"/>
          <w:sz w:val="32"/>
          <w:szCs w:val="32"/>
          <w:cs/>
        </w:rPr>
        <w:t>๑๗</w:t>
      </w:r>
    </w:p>
    <w:p w:rsidR="00F938D6" w:rsidRPr="00DF293E" w:rsidRDefault="00F938D6" w:rsidP="00E860DD">
      <w:pPr>
        <w:spacing w:line="228" w:lineRule="auto"/>
        <w:ind w:left="4900" w:right="-23" w:hanging="452"/>
        <w:jc w:val="right"/>
        <w:rPr>
          <w:rFonts w:ascii="TH SarabunPSK" w:eastAsia="Angsana New" w:hAnsi="TH SarabunPSK" w:cs="TH SarabunPSK"/>
          <w:b/>
          <w:sz w:val="30"/>
        </w:rPr>
      </w:pPr>
      <w:bookmarkStart w:id="21" w:name="page21"/>
      <w:bookmarkEnd w:id="21"/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lastRenderedPageBreak/>
        <w:t xml:space="preserve">นวัตกรรมหรือผลการปฏิบัติงานที่เป็นเลิศ </w:t>
      </w:r>
      <w:r w:rsidR="00413F1C">
        <w:rPr>
          <w:rFonts w:ascii="TH SarabunPSK" w:eastAsia="Arial" w:hAnsi="TH SarabunPSK" w:cs="TH SarabunPSK"/>
          <w:b/>
          <w:sz w:val="30"/>
        </w:rPr>
        <w:t>(</w:t>
      </w:r>
      <w:r w:rsidRPr="00DF293E">
        <w:rPr>
          <w:rFonts w:ascii="TH SarabunPSK" w:eastAsia="Arial" w:hAnsi="TH SarabunPSK" w:cs="TH SarabunPSK"/>
          <w:b/>
          <w:sz w:val="30"/>
        </w:rPr>
        <w:t>BEST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rial" w:hAnsi="TH SarabunPSK" w:cs="TH SarabunPSK"/>
          <w:b/>
          <w:sz w:val="30"/>
        </w:rPr>
        <w:t>PRACTICE)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t>โครงการสถานศึกษาสีขาว ปลอดยาเสพติดและอบายมุข</w:t>
      </w:r>
    </w:p>
    <w:p w:rsidR="00F938D6" w:rsidRPr="00DF293E" w:rsidRDefault="00F938D6" w:rsidP="00E860DD">
      <w:pPr>
        <w:spacing w:line="2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024635" w:rsidP="00E860DD">
      <w:pPr>
        <w:spacing w:line="338" w:lineRule="exact"/>
        <w:ind w:right="-23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35560</wp:posOffset>
                </wp:positionV>
                <wp:extent cx="6715760" cy="0"/>
                <wp:effectExtent l="0" t="0" r="27940" b="19050"/>
                <wp:wrapNone/>
                <wp:docPr id="28" name="กลุ่ม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760" cy="0"/>
                          <a:chOff x="0" y="0"/>
                          <a:chExt cx="6715760" cy="0"/>
                        </a:xfrm>
                      </wpg:grpSpPr>
                      <wps:wsp>
                        <wps:cNvPr id="80" name="ตัวเชื่อมต่อตรง 8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140450" cy="0"/>
                          </a:xfrm>
                          <a:prstGeom prst="line">
                            <a:avLst/>
                          </a:prstGeom>
                          <a:noFill/>
                          <a:ln w="59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ตัวเชื่อมต่อตรง 79"/>
                        <wps:cNvCnPr>
                          <a:cxnSpLocks noChangeShapeType="1"/>
                        </wps:cNvCnPr>
                        <wps:spPr bwMode="auto">
                          <a:xfrm>
                            <a:off x="6134100" y="0"/>
                            <a:ext cx="581660" cy="0"/>
                          </a:xfrm>
                          <a:prstGeom prst="line">
                            <a:avLst/>
                          </a:prstGeom>
                          <a:noFill/>
                          <a:ln w="5996">
                            <a:solidFill>
                              <a:srgbClr val="94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8" o:spid="_x0000_s1026" style="position:absolute;margin-left:-6.75pt;margin-top:2.8pt;width:528.8pt;height:0;z-index:-251575296" coordsize="6715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">
                <v:line id="ตัวเชื่อมต่อตรง 80" o:spid="_x0000_s1027" style="position:absolute;visibility:visible;mso-wrap-style:square" from="0,0" to="6140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7n7MAAAADbAAAADwAAAGRycy9kb3ducmV2LnhtbERPS2rDMBDdB3oHMYVuQiO3C8d1ophi&#10;KHRXaucAE2timVgj11L9uX21KGT5eP9jsdheTDT6zrGCl10CgrhxuuNWwbn+eM5A+ICssXdMClby&#10;UJweNkfMtZv5m6YqtCKGsM9RgQlhyKX0jSGLfucG4shd3WgxRDi2Uo84x3Dby9ckSaXFjmODwYFK&#10;Q82t+rUKhp96v6Rf29WU13maqkv9pn2t1NPj8n4AEWgJd/G/+1MryOL6+CX+AHn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7+5+zAAAAA2wAAAA8AAAAAAAAAAAAAAAAA&#10;oQIAAGRycy9kb3ducmV2LnhtbFBLBQYAAAAABAAEAPkAAACOAwAAAAA=&#10;" strokeweight=".16656mm"/>
                <v:line id="ตัวเชื่อมต่อตรง 79" o:spid="_x0000_s1028" style="position:absolute;visibility:visible;mso-wrap-style:square" from="61341,0" to="6715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F78sQAAADbAAAADwAAAGRycy9kb3ducmV2LnhtbESPT2sCMRTE7wW/Q3hCL6VmFWzt1igq&#10;FLzZbv+cH5vnJnXzsiRR129vhEKPw8z8hpkve9eKE4VoPSsYjwoQxLXXlhsFX59vjzMQMSFrbD2T&#10;ggtFWC4Gd3MstT/zB52q1IgM4ViiApNSV0oZa0MO48h3xNnb++AwZRkaqQOeM9y1clIUT9Kh5bxg&#10;sKONofpQHZ2Cqfmd2e91s1sd634fqu7nwb5PlLof9qtXEIn69B/+a2+1gucXuH3JP0A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MXvyxAAAANsAAAAPAAAAAAAAAAAA&#10;AAAAAKECAABkcnMvZG93bnJldi54bWxQSwUGAAAAAAQABAD5AAAAkgMAAAAA&#10;" strokecolor="#943634" strokeweight=".16656mm"/>
              </v:group>
            </w:pict>
          </mc:Fallback>
        </mc:AlternateContent>
      </w:r>
    </w:p>
    <w:p w:rsidR="00F938D6" w:rsidRPr="008173A6" w:rsidRDefault="00F938D6" w:rsidP="00FD7F7C">
      <w:pPr>
        <w:spacing w:line="233" w:lineRule="auto"/>
        <w:ind w:left="1080" w:right="-23" w:hanging="360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8173A6">
        <w:rPr>
          <w:rFonts w:ascii="TH SarabunPSK" w:eastAsia="Arial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413F1C">
        <w:rPr>
          <w:rFonts w:ascii="TH SarabunPSK" w:eastAsia="Angsana New" w:hAnsi="TH SarabunPSK" w:cs="TH SarabunPSK"/>
          <w:sz w:val="32"/>
          <w:szCs w:val="32"/>
          <w:cs/>
        </w:rPr>
        <w:t>ทางเอกสาร ได้จัดท</w:t>
      </w:r>
      <w:r w:rsidR="00413F1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413F1C">
        <w:rPr>
          <w:rFonts w:ascii="TH SarabunPSK" w:eastAsia="Angsana New" w:hAnsi="TH SarabunPSK" w:cs="TH SarabunPSK"/>
          <w:sz w:val="32"/>
          <w:szCs w:val="32"/>
          <w:cs/>
        </w:rPr>
        <w:t>เอกสารเผยแพร่ แผ่นพับ น</w:t>
      </w:r>
      <w:r w:rsidR="00413F1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413F1C">
        <w:rPr>
          <w:rFonts w:ascii="TH SarabunPSK" w:eastAsia="Angsana New" w:hAnsi="TH SarabunPSK" w:cs="TH SarabunPSK"/>
          <w:sz w:val="32"/>
          <w:szCs w:val="32"/>
          <w:cs/>
        </w:rPr>
        <w:t>เสนอการด</w:t>
      </w:r>
      <w:r w:rsidR="00413F1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เนินงา</w:t>
      </w:r>
      <w:r w:rsidR="00413F1C">
        <w:rPr>
          <w:rFonts w:ascii="TH SarabunPSK" w:eastAsia="Angsana New" w:hAnsi="TH SarabunPSK" w:cs="TH SarabunPSK"/>
          <w:sz w:val="32"/>
          <w:szCs w:val="32"/>
          <w:cs/>
        </w:rPr>
        <w:t>น ผลงานเพื่อบริการแก่ผู้ สนใจน</w:t>
      </w:r>
      <w:r w:rsidR="00413F1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ไปศึกษาและปรับใช้</w:t>
      </w:r>
    </w:p>
    <w:p w:rsidR="00F938D6" w:rsidRPr="008173A6" w:rsidRDefault="00F938D6" w:rsidP="00E860DD">
      <w:pPr>
        <w:spacing w:line="59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E860DD">
      <w:pPr>
        <w:spacing w:line="0" w:lineRule="atLeast"/>
        <w:ind w:left="720" w:right="-23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8173A6">
        <w:rPr>
          <w:rFonts w:ascii="TH SarabunPSK" w:eastAsia="Arial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เผยแพร่โดยการ</w:t>
      </w:r>
      <w:r w:rsidR="00413F1C">
        <w:rPr>
          <w:rFonts w:ascii="TH SarabunPSK" w:eastAsia="Angsana New" w:hAnsi="TH SarabunPSK" w:cs="TH SarabunPSK"/>
          <w:sz w:val="32"/>
          <w:szCs w:val="32"/>
          <w:cs/>
        </w:rPr>
        <w:t>จัดกิจกรรมการตรวจเยี่ยมชม การด</w:t>
      </w:r>
      <w:r w:rsidR="00413F1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เนินงานกิจกรรมการด</w:t>
      </w:r>
      <w:r w:rsidR="00413F1C">
        <w:rPr>
          <w:rFonts w:ascii="TH SarabunPSK" w:eastAsia="Angsana New" w:hAnsi="TH SarabunPSK" w:cs="TH SarabunPSK" w:hint="cs"/>
          <w:sz w:val="32"/>
          <w:szCs w:val="32"/>
          <w:cs/>
        </w:rPr>
        <w:t>ำเ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น</w:t>
      </w:r>
      <w:r w:rsidR="00413F1C">
        <w:rPr>
          <w:rFonts w:ascii="TH SarabunPSK" w:eastAsia="Angsana New" w:hAnsi="TH SarabunPSK" w:cs="TH SarabunPSK" w:hint="cs"/>
          <w:sz w:val="32"/>
          <w:szCs w:val="32"/>
          <w:cs/>
        </w:rPr>
        <w:t>ินงาน</w:t>
      </w:r>
      <w:r w:rsidR="00413F1C">
        <w:rPr>
          <w:rFonts w:ascii="TH SarabunPSK" w:eastAsia="Angsana New" w:hAnsi="TH SarabunPSK" w:cs="TH SarabunPSK"/>
          <w:sz w:val="32"/>
          <w:szCs w:val="32"/>
          <w:cs/>
        </w:rPr>
        <w:t>ภายใต้กล</w:t>
      </w:r>
    </w:p>
    <w:p w:rsidR="00F938D6" w:rsidRPr="008173A6" w:rsidRDefault="00F938D6" w:rsidP="00E860DD">
      <w:pPr>
        <w:spacing w:line="59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FD7F7C">
      <w:pPr>
        <w:spacing w:line="0" w:lineRule="atLeast"/>
        <w:ind w:left="1080" w:right="-23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ยุทธ์</w:t>
      </w:r>
      <w:r w:rsidR="00413F1C">
        <w:rPr>
          <w:rFonts w:ascii="TH SarabunPSK" w:eastAsia="Arial" w:hAnsi="TH SarabunPSK" w:cs="TH SarabunPSK"/>
          <w:sz w:val="32"/>
          <w:szCs w:val="32"/>
        </w:rPr>
        <w:t xml:space="preserve"> BUACHAROENWITTAYA</w:t>
      </w:r>
      <w:r w:rsidRPr="008173A6">
        <w:rPr>
          <w:rFonts w:ascii="TH SarabunPSK" w:eastAsia="Arial" w:hAnsi="TH SarabunPSK" w:cs="TH SarabunPSK"/>
          <w:sz w:val="32"/>
          <w:szCs w:val="32"/>
        </w:rPr>
        <w:t xml:space="preserve"> Model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413F1C">
        <w:rPr>
          <w:rFonts w:ascii="TH SarabunPSK" w:eastAsia="Angsana New" w:hAnsi="TH SarabunPSK" w:cs="TH SarabunPSK"/>
          <w:sz w:val="32"/>
          <w:szCs w:val="32"/>
          <w:cs/>
        </w:rPr>
        <w:t>ในโรงเรียน</w:t>
      </w:r>
      <w:r w:rsidR="00413F1C">
        <w:rPr>
          <w:rFonts w:ascii="TH SarabunPSK" w:eastAsia="Angsana New" w:hAnsi="TH SarabunPSK" w:cs="TH SarabunPSK" w:hint="cs"/>
          <w:sz w:val="32"/>
          <w:szCs w:val="32"/>
          <w:cs/>
        </w:rPr>
        <w:t>บัวเจริญวิทยา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นั้น โดยได้รับเกียรติจาก กลุ่มโรงเรี</w:t>
      </w:r>
      <w:r w:rsidR="00413F1C">
        <w:rPr>
          <w:rFonts w:ascii="TH SarabunPSK" w:eastAsia="Angsana New" w:hAnsi="TH SarabunPSK" w:cs="TH SarabunPSK" w:hint="cs"/>
          <w:sz w:val="32"/>
          <w:szCs w:val="32"/>
          <w:cs/>
        </w:rPr>
        <w:t>ยน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เครือข่ายที่ได้ร่วมมือกันขับเคลื่อนโครงการสถานศึก</w:t>
      </w:r>
      <w:r w:rsidR="00413F1C">
        <w:rPr>
          <w:rFonts w:ascii="TH SarabunPSK" w:eastAsia="Angsana New" w:hAnsi="TH SarabunPSK" w:cs="TH SarabunPSK"/>
          <w:sz w:val="32"/>
          <w:szCs w:val="32"/>
          <w:cs/>
        </w:rPr>
        <w:t>ษาสีขาวร่วมกัน ประกอบด้วย คณะ</w:t>
      </w:r>
      <w:r w:rsidR="00413F1C">
        <w:rPr>
          <w:rFonts w:ascii="TH SarabunPSK" w:eastAsia="Angsana New" w:hAnsi="TH SarabunPSK" w:cs="TH SarabunPSK" w:hint="cs"/>
          <w:sz w:val="32"/>
          <w:szCs w:val="32"/>
          <w:cs/>
        </w:rPr>
        <w:t>ครูแกนนำและนักเรียนแกนนำโรงเรียนน้ำเกลี้ยงวิทยา  คณะครูแกนนำและนักเรียนแกนนำโรงเรียนมัธยมโพนค้อ  ผู้บริหารและคณะครูแกนนำ  นักเรียนแกนนำโรงเรียนบัวน้อยวิทยา  คณะครูแกนนำและนักเรียนแกนนำ</w:t>
      </w:r>
      <w:r w:rsidR="00DE6EAD">
        <w:rPr>
          <w:rFonts w:ascii="TH SarabunPSK" w:eastAsia="Angsana New" w:hAnsi="TH SarabunPSK" w:cs="TH SarabunPSK" w:hint="cs"/>
          <w:sz w:val="32"/>
          <w:szCs w:val="32"/>
          <w:cs/>
        </w:rPr>
        <w:t>โรงเรียนละทายวิทยา</w:t>
      </w:r>
      <w:r w:rsidR="003D6DED">
        <w:rPr>
          <w:rFonts w:ascii="TH SarabunPSK" w:eastAsia="Angsana New" w:hAnsi="TH SarabunPSK" w:cs="TH SarabunPSK" w:hint="cs"/>
          <w:sz w:val="32"/>
          <w:szCs w:val="32"/>
          <w:cs/>
        </w:rPr>
        <w:t xml:space="preserve"> 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ท</w:t>
      </w:r>
      <w:r w:rsidR="00DE6EAD">
        <w:rPr>
          <w:rFonts w:ascii="TH SarabunPSK" w:eastAsia="Angsana New" w:hAnsi="TH SarabunPSK" w:cs="TH SarabunPSK"/>
          <w:sz w:val="32"/>
          <w:szCs w:val="32"/>
          <w:cs/>
        </w:rPr>
        <w:t>ี่ได้เข้ามาร่วมชมการปฏิบัติงานท</w:t>
      </w:r>
      <w:r w:rsidR="00DE6EAD">
        <w:rPr>
          <w:rFonts w:ascii="TH SarabunPSK" w:eastAsia="Angsana New" w:hAnsi="TH SarabunPSK" w:cs="TH SarabunPSK" w:hint="cs"/>
          <w:sz w:val="32"/>
          <w:szCs w:val="32"/>
          <w:cs/>
        </w:rPr>
        <w:t>ี่เป็นเลิศ  การ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ส่งเสริมนักเรียนให้ปลอดยาเสพติดและอบายมุขโดยใช้กลยุทธ์</w:t>
      </w:r>
      <w:r w:rsidR="00DE6EAD">
        <w:rPr>
          <w:rFonts w:ascii="TH SarabunPSK" w:eastAsia="Arial" w:hAnsi="TH SarabunPSK" w:cs="TH SarabunPSK"/>
          <w:sz w:val="32"/>
          <w:szCs w:val="32"/>
        </w:rPr>
        <w:t xml:space="preserve">  BUACHAROENWITTAYA</w:t>
      </w:r>
      <w:r w:rsidRPr="008173A6">
        <w:rPr>
          <w:rFonts w:ascii="TH SarabunPSK" w:eastAsia="Arial" w:hAnsi="TH SarabunPSK" w:cs="TH SarabunPSK"/>
          <w:sz w:val="32"/>
          <w:szCs w:val="32"/>
        </w:rPr>
        <w:t xml:space="preserve"> Model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ในปี</w:t>
      </w:r>
      <w:r w:rsidR="00DE6EAD">
        <w:rPr>
          <w:rFonts w:ascii="TH SarabunPSK" w:eastAsia="Angsana New" w:hAnsi="TH SarabunPSK" w:cs="TH SarabunPSK"/>
          <w:sz w:val="32"/>
          <w:szCs w:val="32"/>
          <w:cs/>
        </w:rPr>
        <w:t>การศึกษา</w:t>
      </w:r>
      <w:r w:rsidR="00DE6EAD">
        <w:rPr>
          <w:rFonts w:ascii="TH SarabunPSK" w:eastAsia="Angsana New" w:hAnsi="TH SarabunPSK" w:cs="TH SarabunPSK" w:hint="cs"/>
          <w:sz w:val="32"/>
          <w:szCs w:val="32"/>
          <w:cs/>
        </w:rPr>
        <w:t xml:space="preserve">  </w:t>
      </w:r>
      <w:r w:rsidR="00DE6EAD">
        <w:rPr>
          <w:rFonts w:ascii="TH SarabunPSK" w:eastAsia="Angsana New" w:hAnsi="TH SarabunPSK" w:cs="TH SarabunPSK"/>
          <w:sz w:val="32"/>
          <w:szCs w:val="32"/>
          <w:cs/>
        </w:rPr>
        <w:t>๒๕๖</w:t>
      </w:r>
      <w:r w:rsidR="00DE6EAD">
        <w:rPr>
          <w:rFonts w:ascii="TH SarabunPSK" w:eastAsia="Angsana New" w:hAnsi="TH SarabunPSK" w:cs="TH SarabunPSK" w:hint="cs"/>
          <w:sz w:val="32"/>
          <w:szCs w:val="32"/>
          <w:cs/>
        </w:rPr>
        <w:t>๑</w:t>
      </w:r>
    </w:p>
    <w:p w:rsidR="00F938D6" w:rsidRPr="008173A6" w:rsidRDefault="00F938D6" w:rsidP="00E860DD">
      <w:pPr>
        <w:spacing w:line="137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E860DD">
      <w:pPr>
        <w:spacing w:line="233" w:lineRule="auto"/>
        <w:ind w:left="1080" w:right="-23" w:hanging="360"/>
        <w:rPr>
          <w:rFonts w:ascii="TH SarabunPSK" w:eastAsia="Arial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๓</w:t>
      </w:r>
      <w:r w:rsidRPr="008173A6">
        <w:rPr>
          <w:rFonts w:ascii="TH SarabunPSK" w:eastAsia="Arial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413F1C">
        <w:rPr>
          <w:rFonts w:ascii="TH SarabunPSK" w:eastAsia="Angsana New" w:hAnsi="TH SarabunPSK" w:cs="TH SarabunPSK"/>
          <w:sz w:val="32"/>
          <w:szCs w:val="32"/>
          <w:cs/>
        </w:rPr>
        <w:t>ด</w:t>
      </w:r>
      <w:r w:rsidR="00413F1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DE6EAD">
        <w:rPr>
          <w:rFonts w:ascii="TH SarabunPSK" w:eastAsia="Angsana New" w:hAnsi="TH SarabunPSK" w:cs="TH SarabunPSK"/>
          <w:sz w:val="32"/>
          <w:szCs w:val="32"/>
          <w:cs/>
        </w:rPr>
        <w:t>เนินการเผยแพร่การด</w:t>
      </w:r>
      <w:r w:rsidR="00DE6EAD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เนินงานที่กว้างขวางยิ่งขึ้นโดยใช้เทคโนโลยีด้านการสื่อสาร ผ่า</w:t>
      </w:r>
      <w:r w:rsidR="00DE6EAD">
        <w:rPr>
          <w:rFonts w:ascii="TH SarabunPSK" w:eastAsia="Angsana New" w:hAnsi="TH SarabunPSK" w:cs="TH SarabunPSK" w:hint="cs"/>
          <w:sz w:val="32"/>
          <w:szCs w:val="32"/>
          <w:cs/>
        </w:rPr>
        <w:t>นทางเว็บ</w:t>
      </w:r>
      <w:proofErr w:type="spellStart"/>
      <w:r w:rsidR="00DE6EAD">
        <w:rPr>
          <w:rFonts w:ascii="TH SarabunPSK" w:eastAsia="Angsana New" w:hAnsi="TH SarabunPSK" w:cs="TH SarabunPSK" w:hint="cs"/>
          <w:sz w:val="32"/>
          <w:szCs w:val="32"/>
          <w:cs/>
        </w:rPr>
        <w:t>เพจ</w:t>
      </w:r>
      <w:proofErr w:type="spellEnd"/>
      <w:r w:rsidR="00DE6EAD">
        <w:rPr>
          <w:rFonts w:ascii="TH SarabunPSK" w:eastAsia="Angsana New" w:hAnsi="TH SarabunPSK" w:cs="TH SarabunPSK"/>
          <w:sz w:val="32"/>
          <w:szCs w:val="32"/>
          <w:cs/>
        </w:rPr>
        <w:t xml:space="preserve"> ของโรงเรียน</w:t>
      </w:r>
      <w:r w:rsidR="00DE6EAD">
        <w:rPr>
          <w:rFonts w:ascii="TH SarabunPSK" w:eastAsia="Angsana New" w:hAnsi="TH SarabunPSK" w:cs="TH SarabunPSK" w:hint="cs"/>
          <w:sz w:val="32"/>
          <w:szCs w:val="32"/>
          <w:cs/>
        </w:rPr>
        <w:t xml:space="preserve">บัวเจริญวิทยา  </w:t>
      </w:r>
      <w:r w:rsidRPr="008173A6">
        <w:rPr>
          <w:rFonts w:ascii="TH SarabunPSK" w:eastAsia="Arial" w:hAnsi="TH SarabunPSK" w:cs="TH SarabunPSK"/>
          <w:sz w:val="32"/>
          <w:szCs w:val="32"/>
        </w:rPr>
        <w:t>http://w</w:t>
      </w:r>
      <w:r w:rsidR="00DE6EAD">
        <w:rPr>
          <w:rFonts w:ascii="TH SarabunPSK" w:eastAsia="Arial" w:hAnsi="TH SarabunPSK" w:cs="TH SarabunPSK"/>
          <w:sz w:val="32"/>
          <w:szCs w:val="32"/>
        </w:rPr>
        <w:t>ww.bjwsc.28</w:t>
      </w:r>
      <w:r w:rsidR="00393EAE">
        <w:rPr>
          <w:rFonts w:ascii="TH SarabunPSK" w:eastAsia="Arial" w:hAnsi="TH SarabunPSK" w:cs="TH SarabunPSK"/>
          <w:sz w:val="32"/>
          <w:szCs w:val="32"/>
        </w:rPr>
        <w:t>.thai.ac</w:t>
      </w:r>
    </w:p>
    <w:p w:rsidR="00F938D6" w:rsidRPr="008173A6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E860DD">
      <w:pPr>
        <w:spacing w:line="340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E860DD">
      <w:pPr>
        <w:spacing w:line="0" w:lineRule="atLeast"/>
        <w:ind w:left="720" w:right="-23"/>
        <w:rPr>
          <w:rFonts w:ascii="TH SarabunPSK" w:eastAsia="Angsana New" w:hAnsi="TH SarabunPSK" w:cs="TH SarabunPSK"/>
          <w:b/>
          <w:sz w:val="32"/>
          <w:szCs w:val="32"/>
        </w:rPr>
      </w:pPr>
      <w:r w:rsidRPr="008173A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๗</w:t>
      </w:r>
      <w:r w:rsidRPr="008173A6">
        <w:rPr>
          <w:rFonts w:ascii="TH SarabunPSK" w:eastAsia="Angsana New" w:hAnsi="TH SarabunPSK" w:cs="TH SarabunPSK"/>
          <w:b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๒ การได้รับการยอมรับ</w:t>
      </w:r>
      <w:r w:rsidRPr="008173A6">
        <w:rPr>
          <w:rFonts w:ascii="TH SarabunPSK" w:eastAsia="Angsana New" w:hAnsi="TH SarabunPSK" w:cs="TH SarabunPSK"/>
          <w:b/>
          <w:sz w:val="32"/>
          <w:szCs w:val="32"/>
        </w:rPr>
        <w:t>/</w:t>
      </w:r>
      <w:r w:rsidRPr="008173A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รางวัลที่ได้รับ</w:t>
      </w:r>
    </w:p>
    <w:p w:rsidR="00F938D6" w:rsidRPr="008173A6" w:rsidRDefault="00F938D6" w:rsidP="00E860DD">
      <w:pPr>
        <w:spacing w:line="56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393EAE" w:rsidP="00E860DD">
      <w:pPr>
        <w:spacing w:line="0" w:lineRule="atLeast"/>
        <w:ind w:left="720" w:right="-23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จากากรด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F938D6" w:rsidRPr="008173A6">
        <w:rPr>
          <w:rFonts w:ascii="TH SarabunPSK" w:eastAsia="Angsana New" w:hAnsi="TH SarabunPSK" w:cs="TH SarabunPSK"/>
          <w:sz w:val="32"/>
          <w:szCs w:val="32"/>
          <w:cs/>
        </w:rPr>
        <w:t>เนินงานโครงการสถานศึกษาสีขาวปลอดยาเสพติดและอบายมุขและกิจกรรมเชิง</w:t>
      </w:r>
    </w:p>
    <w:p w:rsidR="00F938D6" w:rsidRPr="008173A6" w:rsidRDefault="00F938D6" w:rsidP="00E860DD">
      <w:pPr>
        <w:spacing w:line="140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E860DD">
      <w:pPr>
        <w:spacing w:line="254" w:lineRule="auto"/>
        <w:ind w:right="-23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สร้างสรรค์ ภายใต้กลยุทธ์</w:t>
      </w:r>
      <w:r w:rsidR="00393EAE">
        <w:rPr>
          <w:rFonts w:ascii="TH SarabunPSK" w:eastAsia="Arial" w:hAnsi="TH SarabunPSK" w:cs="TH SarabunPSK"/>
          <w:sz w:val="32"/>
          <w:szCs w:val="32"/>
        </w:rPr>
        <w:t xml:space="preserve">  BUACHAROENWITTAYA</w:t>
      </w:r>
      <w:r w:rsidRPr="008173A6">
        <w:rPr>
          <w:rFonts w:ascii="TH SarabunPSK" w:eastAsia="Arial" w:hAnsi="TH SarabunPSK" w:cs="TH SarabunPSK"/>
          <w:sz w:val="32"/>
          <w:szCs w:val="32"/>
        </w:rPr>
        <w:t xml:space="preserve"> Model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393EAE">
        <w:rPr>
          <w:rFonts w:ascii="TH SarabunPSK" w:eastAsia="Angsana New" w:hAnsi="TH SarabunPSK" w:cs="TH SarabunPSK"/>
          <w:sz w:val="32"/>
          <w:szCs w:val="32"/>
          <w:cs/>
        </w:rPr>
        <w:t>ที่ท</w:t>
      </w:r>
      <w:r w:rsidR="00393EAE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393EAE">
        <w:rPr>
          <w:rFonts w:ascii="TH SarabunPSK" w:eastAsia="Angsana New" w:hAnsi="TH SarabunPSK" w:cs="TH SarabunPSK"/>
          <w:sz w:val="32"/>
          <w:szCs w:val="32"/>
          <w:cs/>
        </w:rPr>
        <w:t>ให้โรงเรียนบ</w:t>
      </w:r>
      <w:r w:rsidR="00393EAE">
        <w:rPr>
          <w:rFonts w:ascii="TH SarabunPSK" w:eastAsia="Angsana New" w:hAnsi="TH SarabunPSK" w:cs="TH SarabunPSK" w:hint="cs"/>
          <w:sz w:val="32"/>
          <w:szCs w:val="32"/>
          <w:cs/>
        </w:rPr>
        <w:t>ัวเจริญวิทยา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ได้รับการยกย่องเป</w:t>
      </w:r>
      <w:r w:rsidR="00393EAE">
        <w:rPr>
          <w:rFonts w:ascii="TH SarabunPSK" w:eastAsia="Angsana New" w:hAnsi="TH SarabunPSK" w:cs="TH SarabunPSK" w:hint="cs"/>
          <w:sz w:val="32"/>
          <w:szCs w:val="32"/>
          <w:cs/>
        </w:rPr>
        <w:t>็น</w:t>
      </w:r>
      <w:r w:rsidR="00393EAE">
        <w:rPr>
          <w:rFonts w:ascii="TH SarabunPSK" w:eastAsia="Angsana New" w:hAnsi="TH SarabunPSK" w:cs="TH SarabunPSK"/>
          <w:sz w:val="32"/>
          <w:szCs w:val="32"/>
          <w:cs/>
        </w:rPr>
        <w:t xml:space="preserve"> องค์กรที่</w:t>
      </w:r>
      <w:r w:rsidR="00393EAE">
        <w:rPr>
          <w:rFonts w:ascii="TH SarabunPSK" w:eastAsia="Angsana New" w:hAnsi="TH SarabunPSK" w:cs="TH SarabunPSK" w:hint="cs"/>
          <w:sz w:val="32"/>
          <w:szCs w:val="32"/>
          <w:cs/>
        </w:rPr>
        <w:t>ดำ</w:t>
      </w:r>
      <w:r w:rsidR="00393EAE">
        <w:rPr>
          <w:rFonts w:ascii="TH SarabunPSK" w:eastAsia="Angsana New" w:hAnsi="TH SarabunPSK" w:cs="TH SarabunPSK"/>
          <w:sz w:val="32"/>
          <w:szCs w:val="32"/>
          <w:cs/>
        </w:rPr>
        <w:t>เนินงานการป</w:t>
      </w:r>
      <w:r w:rsidR="00393EAE">
        <w:rPr>
          <w:rFonts w:ascii="TH SarabunPSK" w:eastAsia="Angsana New" w:hAnsi="TH SarabunPSK" w:cs="TH SarabunPSK" w:hint="cs"/>
          <w:sz w:val="32"/>
          <w:szCs w:val="32"/>
          <w:cs/>
        </w:rPr>
        <w:t>้อ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งกันและแก้ไขปัญหายาเสพติดโดยมีผลงานเป็นที่ประจักษ์ ผู้บริหา</w:t>
      </w:r>
      <w:r w:rsidR="00393EAE">
        <w:rPr>
          <w:rFonts w:ascii="TH SarabunPSK" w:eastAsia="Angsana New" w:hAnsi="TH SarabunPSK" w:cs="TH SarabunPSK" w:hint="cs"/>
          <w:sz w:val="32"/>
          <w:szCs w:val="32"/>
          <w:cs/>
        </w:rPr>
        <w:t>ร  ครูและ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โรงเรียนได้รับการยกย่องว่าเป็นบุค</w:t>
      </w:r>
      <w:r w:rsidR="00393EAE">
        <w:rPr>
          <w:rFonts w:ascii="TH SarabunPSK" w:eastAsia="Angsana New" w:hAnsi="TH SarabunPSK" w:cs="TH SarabunPSK" w:hint="cs"/>
          <w:sz w:val="32"/>
          <w:szCs w:val="32"/>
          <w:cs/>
        </w:rPr>
        <w:t>คลและอง</w:t>
      </w:r>
      <w:r w:rsidRPr="008173A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ค</w:t>
      </w:r>
      <w:r w:rsidR="00393EAE">
        <w:rPr>
          <w:rFonts w:ascii="TH SarabunPSK" w:eastAsia="Angsana New" w:hAnsi="TH SarabunPSK" w:cs="TH SarabunPSK"/>
          <w:sz w:val="32"/>
          <w:szCs w:val="32"/>
          <w:cs/>
        </w:rPr>
        <w:t>์กรที่ด</w:t>
      </w:r>
      <w:r w:rsidR="00393EAE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393EAE">
        <w:rPr>
          <w:rFonts w:ascii="TH SarabunPSK" w:eastAsia="Angsana New" w:hAnsi="TH SarabunPSK" w:cs="TH SarabunPSK"/>
          <w:sz w:val="32"/>
          <w:szCs w:val="32"/>
          <w:cs/>
        </w:rPr>
        <w:t>เนินงานการป</w:t>
      </w:r>
      <w:r w:rsidR="00393EAE">
        <w:rPr>
          <w:rFonts w:ascii="TH SarabunPSK" w:eastAsia="Angsana New" w:hAnsi="TH SarabunPSK" w:cs="TH SarabunPSK" w:hint="cs"/>
          <w:sz w:val="32"/>
          <w:szCs w:val="32"/>
          <w:cs/>
        </w:rPr>
        <w:t>้อง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ก</w:t>
      </w:r>
      <w:r w:rsidR="00393EAE">
        <w:rPr>
          <w:rFonts w:ascii="TH SarabunPSK" w:eastAsia="Angsana New" w:hAnsi="TH SarabunPSK" w:cs="TH SarabunPSK"/>
          <w:sz w:val="32"/>
          <w:szCs w:val="32"/>
          <w:cs/>
        </w:rPr>
        <w:t>ันและแก้ไขปัญหายาเสพติดสมควรแก่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การยกย่อง ได้แก่</w:t>
      </w:r>
    </w:p>
    <w:p w:rsidR="00F938D6" w:rsidRPr="008173A6" w:rsidRDefault="00F938D6" w:rsidP="00E860DD">
      <w:pPr>
        <w:spacing w:line="118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F938D6" w:rsidRPr="008173A6" w:rsidRDefault="00F938D6" w:rsidP="00E860DD">
      <w:pPr>
        <w:spacing w:line="249" w:lineRule="auto"/>
        <w:ind w:right="-23" w:firstLine="1440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๗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41466B">
        <w:rPr>
          <w:rFonts w:ascii="TH SarabunPSK" w:eastAsia="Angsana New" w:hAnsi="TH SarabunPSK" w:cs="TH SarabunPSK"/>
          <w:sz w:val="32"/>
          <w:szCs w:val="32"/>
          <w:cs/>
        </w:rPr>
        <w:t>โรงเรียน</w:t>
      </w:r>
      <w:r w:rsidR="0041466B">
        <w:rPr>
          <w:rFonts w:ascii="TH SarabunPSK" w:eastAsia="Angsana New" w:hAnsi="TH SarabunPSK" w:cs="TH SarabunPSK" w:hint="cs"/>
          <w:sz w:val="32"/>
          <w:szCs w:val="32"/>
          <w:cs/>
        </w:rPr>
        <w:t>บัวเจริญวิทยา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ได้รับรางวัลเสม</w:t>
      </w:r>
      <w:r w:rsidR="0041466B">
        <w:rPr>
          <w:rFonts w:ascii="TH SarabunPSK" w:eastAsia="Angsana New" w:hAnsi="TH SarabunPSK" w:cs="TH SarabunPSK" w:hint="cs"/>
          <w:sz w:val="32"/>
          <w:szCs w:val="32"/>
          <w:cs/>
        </w:rPr>
        <w:t>า</w:t>
      </w:r>
      <w:r w:rsidR="00266AFF">
        <w:rPr>
          <w:rFonts w:ascii="TH SarabunPSK" w:eastAsia="Angsana New" w:hAnsi="TH SarabunPSK" w:cs="TH SarabunPSK" w:hint="cs"/>
          <w:sz w:val="32"/>
          <w:szCs w:val="32"/>
          <w:cs/>
        </w:rPr>
        <w:t xml:space="preserve"> 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ป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ป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="00266AFF">
        <w:rPr>
          <w:rFonts w:ascii="TH SarabunPSK" w:eastAsia="Angsana New" w:hAnsi="TH SarabunPSK" w:cs="TH SarabunPSK" w:hint="cs"/>
          <w:sz w:val="32"/>
          <w:szCs w:val="32"/>
          <w:cs/>
        </w:rPr>
        <w:t>ส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="00266AFF">
        <w:rPr>
          <w:rFonts w:ascii="TH SarabunPSK" w:eastAsia="Angsana New" w:hAnsi="TH SarabunPSK" w:cs="TH SarabunPSK" w:hint="cs"/>
          <w:sz w:val="32"/>
          <w:szCs w:val="32"/>
          <w:cs/>
        </w:rPr>
        <w:t xml:space="preserve">  ระดับ</w:t>
      </w:r>
      <w:r w:rsidR="00266AFF">
        <w:rPr>
          <w:rFonts w:ascii="TH SarabunPSK" w:eastAsia="Angsana New" w:hAnsi="TH SarabunPSK" w:cs="TH SarabunPSK"/>
          <w:sz w:val="32"/>
          <w:szCs w:val="32"/>
          <w:cs/>
        </w:rPr>
        <w:t>ดีเด่น โครงการ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สถานศึกษา</w:t>
      </w:r>
      <w:r w:rsidR="00266AFF">
        <w:rPr>
          <w:rFonts w:ascii="TH SarabunPSK" w:eastAsia="Angsana New" w:hAnsi="TH SarabunPSK" w:cs="TH SarabunPSK" w:hint="cs"/>
          <w:sz w:val="32"/>
          <w:szCs w:val="32"/>
          <w:cs/>
        </w:rPr>
        <w:t>ป้องกันยาเสพติดดีเด่น</w:t>
      </w:r>
      <w:r w:rsidR="000B1C38">
        <w:rPr>
          <w:rFonts w:ascii="TH SarabunPSK" w:eastAsia="Angsana New" w:hAnsi="TH SarabunPSK" w:cs="TH SarabunPSK" w:hint="cs"/>
          <w:sz w:val="32"/>
          <w:szCs w:val="32"/>
          <w:cs/>
        </w:rPr>
        <w:t xml:space="preserve">  ประจำปี  ๒๕๕๗  มอบ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โล่ ให้โดยกระทรวงศึกษาธิการ เมื่อ </w:t>
      </w:r>
      <w:r w:rsidR="000B1C38">
        <w:rPr>
          <w:rFonts w:ascii="TH SarabunPSK" w:eastAsia="Angsana New" w:hAnsi="TH SarabunPSK" w:cs="TH SarabunPSK" w:hint="cs"/>
          <w:sz w:val="32"/>
          <w:szCs w:val="32"/>
          <w:cs/>
        </w:rPr>
        <w:t xml:space="preserve">วันที่ ๘ </w:t>
      </w:r>
      <w:r w:rsidR="000B1C38">
        <w:rPr>
          <w:rFonts w:ascii="TH SarabunPSK" w:eastAsia="Angsana New" w:hAnsi="TH SarabunPSK" w:cs="TH SarabunPSK"/>
          <w:sz w:val="32"/>
          <w:szCs w:val="32"/>
          <w:cs/>
        </w:rPr>
        <w:t>เดือน</w:t>
      </w:r>
      <w:r w:rsidR="000B1C38">
        <w:rPr>
          <w:rFonts w:ascii="TH SarabunPSK" w:eastAsia="Angsana New" w:hAnsi="TH SarabunPSK" w:cs="TH SarabunPSK" w:hint="cs"/>
          <w:sz w:val="32"/>
          <w:szCs w:val="32"/>
          <w:cs/>
        </w:rPr>
        <w:t xml:space="preserve"> มีนาคม</w:t>
      </w:r>
      <w:r w:rsidR="000B1C38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พ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="000B1C38">
        <w:rPr>
          <w:rFonts w:ascii="TH SarabunPSK" w:eastAsia="Angsana New" w:hAnsi="TH SarabunPSK" w:cs="TH SarabunPSK"/>
          <w:sz w:val="32"/>
          <w:szCs w:val="32"/>
          <w:cs/>
        </w:rPr>
        <w:t>๒๕๕</w:t>
      </w:r>
      <w:r w:rsidR="000B1C38">
        <w:rPr>
          <w:rFonts w:ascii="TH SarabunPSK" w:eastAsia="Angsana New" w:hAnsi="TH SarabunPSK" w:cs="TH SarabunPSK" w:hint="cs"/>
          <w:sz w:val="32"/>
          <w:szCs w:val="32"/>
          <w:cs/>
        </w:rPr>
        <w:t>๗</w:t>
      </w:r>
    </w:p>
    <w:p w:rsidR="00F938D6" w:rsidRPr="008173A6" w:rsidRDefault="00F938D6" w:rsidP="00E860DD">
      <w:pPr>
        <w:spacing w:line="123" w:lineRule="exact"/>
        <w:ind w:right="-23"/>
        <w:rPr>
          <w:rFonts w:ascii="TH SarabunPSK" w:eastAsia="Times New Roman" w:hAnsi="TH SarabunPSK" w:cs="TH SarabunPSK"/>
          <w:sz w:val="32"/>
          <w:szCs w:val="32"/>
        </w:rPr>
      </w:pPr>
    </w:p>
    <w:p w:rsidR="00F938D6" w:rsidRDefault="00F938D6" w:rsidP="00E860DD">
      <w:pPr>
        <w:spacing w:line="252" w:lineRule="auto"/>
        <w:ind w:right="-23" w:firstLine="1440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๗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="000B1C38">
        <w:rPr>
          <w:rFonts w:ascii="TH SarabunPSK" w:eastAsia="Angsana New" w:hAnsi="TH SarabunPSK" w:cs="TH SarabunPSK"/>
          <w:sz w:val="32"/>
          <w:szCs w:val="32"/>
          <w:cs/>
        </w:rPr>
        <w:t xml:space="preserve">๒ </w:t>
      </w:r>
      <w:r w:rsidR="000B1C38">
        <w:rPr>
          <w:rFonts w:ascii="TH SarabunPSK" w:eastAsia="Angsana New" w:hAnsi="TH SarabunPSK" w:cs="TH SarabunPSK" w:hint="cs"/>
          <w:sz w:val="32"/>
          <w:szCs w:val="32"/>
          <w:cs/>
        </w:rPr>
        <w:t>โรงเรียนบัวเจริญวิทยา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ได้</w:t>
      </w:r>
      <w:r w:rsidR="000B1C38">
        <w:rPr>
          <w:rFonts w:ascii="TH SarabunPSK" w:eastAsia="Angsana New" w:hAnsi="TH SarabunPSK" w:cs="TH SarabunPSK" w:hint="cs"/>
          <w:sz w:val="32"/>
          <w:szCs w:val="32"/>
          <w:cs/>
        </w:rPr>
        <w:t xml:space="preserve">ผ่านเกณฑ์การประเมินผลการดำเนินงาน  ระดับดีเด่น เป็น “สถานศึกษาสีขาว  ปลอดยาเสพติดและอบายมุข” ประจำปี  ๒๕๕๗  </w:t>
      </w:r>
      <w:r w:rsidR="000B1C38">
        <w:rPr>
          <w:rFonts w:ascii="TH SarabunPSK" w:eastAsia="Angsana New" w:hAnsi="TH SarabunPSK" w:cs="TH SarabunPSK"/>
          <w:sz w:val="32"/>
          <w:szCs w:val="32"/>
          <w:cs/>
        </w:rPr>
        <w:t xml:space="preserve"> มอบ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โล่ ให้โดยกระทรวงศึกษาธิการ เมื่อ </w:t>
      </w:r>
      <w:r w:rsidR="000B1C38">
        <w:rPr>
          <w:rFonts w:ascii="TH SarabunPSK" w:eastAsia="Angsana New" w:hAnsi="TH SarabunPSK" w:cs="TH SarabunPSK" w:hint="cs"/>
          <w:sz w:val="32"/>
          <w:szCs w:val="32"/>
          <w:cs/>
        </w:rPr>
        <w:t xml:space="preserve">วันที่  ๒๕ 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เดือนเมษายน พ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๒๕๕๙</w:t>
      </w:r>
    </w:p>
    <w:p w:rsidR="00E10BD6" w:rsidRPr="008173A6" w:rsidRDefault="00E10BD6" w:rsidP="00E10BD6">
      <w:pPr>
        <w:spacing w:line="252" w:lineRule="auto"/>
        <w:ind w:right="-23" w:firstLine="1440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๗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๓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โรงเรียนบัวเจริญวิทยา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ได้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ผ่านเกณฑ์การประเมินผลการดำเนินงาน  ระดับดีเด่น เป็น “สถานศึกษาสีขาว  ปลอดยาเสพติดและอบายมุข” ประจำปี  ๒๕๕๗  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มอบ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โล่ ให้โดยกระทรวงศึกษาธิการ เมื่อ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วันที่  ๒๕ 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เดือนเมษายน พ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๒๕๕๙</w:t>
      </w:r>
    </w:p>
    <w:p w:rsidR="00E10BD6" w:rsidRDefault="00E10BD6" w:rsidP="00E860DD">
      <w:pPr>
        <w:spacing w:line="252" w:lineRule="auto"/>
        <w:ind w:right="-23" w:firstLine="1440"/>
        <w:rPr>
          <w:rFonts w:ascii="TH SarabunPSK" w:eastAsia="Angsana New" w:hAnsi="TH SarabunPSK" w:cs="TH SarabunPSK"/>
          <w:sz w:val="32"/>
          <w:szCs w:val="32"/>
        </w:rPr>
      </w:pPr>
    </w:p>
    <w:p w:rsidR="00FD7F7C" w:rsidRPr="008173A6" w:rsidRDefault="00FD7F7C" w:rsidP="00E860DD">
      <w:pPr>
        <w:spacing w:line="252" w:lineRule="auto"/>
        <w:ind w:right="-23" w:firstLine="1440"/>
        <w:rPr>
          <w:rFonts w:ascii="TH SarabunPSK" w:eastAsia="Angsana New" w:hAnsi="TH SarabunPSK" w:cs="TH SarabunPSK"/>
          <w:sz w:val="32"/>
          <w:szCs w:val="32"/>
        </w:rPr>
      </w:pPr>
    </w:p>
    <w:p w:rsidR="00FD7F7C" w:rsidRDefault="00FD7F7C" w:rsidP="00FD7F7C">
      <w:pPr>
        <w:spacing w:line="0" w:lineRule="atLeast"/>
        <w:ind w:right="-23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</w:p>
    <w:p w:rsidR="00FD7F7C" w:rsidRDefault="00FD7F7C" w:rsidP="00FD7F7C">
      <w:pPr>
        <w:spacing w:line="0" w:lineRule="atLeast"/>
        <w:ind w:right="-23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</w:p>
    <w:p w:rsidR="000B1C38" w:rsidRPr="008173A6" w:rsidRDefault="00476F85" w:rsidP="000B1C38">
      <w:pPr>
        <w:spacing w:line="0" w:lineRule="atLeast"/>
        <w:ind w:left="4300" w:right="-23"/>
        <w:rPr>
          <w:rFonts w:ascii="TH SarabunPSK" w:eastAsia="Cordia New" w:hAnsi="TH SarabunPSK" w:cs="TH SarabunPSK"/>
          <w:color w:val="000000" w:themeColor="text1"/>
          <w:sz w:val="32"/>
          <w:szCs w:val="14"/>
        </w:rPr>
      </w:pPr>
      <w:r>
        <w:rPr>
          <w:rFonts w:ascii="TH SarabunPSK" w:eastAsia="Cordia New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3229D746" wp14:editId="0A3467C8">
                <wp:simplePos x="0" y="0"/>
                <wp:positionH relativeFrom="column">
                  <wp:posOffset>66675</wp:posOffset>
                </wp:positionH>
                <wp:positionV relativeFrom="paragraph">
                  <wp:posOffset>188595</wp:posOffset>
                </wp:positionV>
                <wp:extent cx="6715760" cy="609600"/>
                <wp:effectExtent l="0" t="0" r="27940" b="19050"/>
                <wp:wrapNone/>
                <wp:docPr id="677" name="กลุ่ม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760" cy="609600"/>
                          <a:chOff x="0" y="0"/>
                          <a:chExt cx="6715760" cy="609600"/>
                        </a:xfrm>
                      </wpg:grpSpPr>
                      <wpg:grpSp>
                        <wpg:cNvPr id="29" name="กลุ่ม 29"/>
                        <wpg:cNvGrpSpPr/>
                        <wpg:grpSpPr>
                          <a:xfrm>
                            <a:off x="0" y="609600"/>
                            <a:ext cx="6715760" cy="0"/>
                            <a:chOff x="0" y="0"/>
                            <a:chExt cx="6715760" cy="0"/>
                          </a:xfrm>
                        </wpg:grpSpPr>
                        <wps:wsp>
                          <wps:cNvPr id="30" name="ตัวเชื่อมต่อตรง 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140450" cy="0"/>
                            </a:xfrm>
                            <a:prstGeom prst="line">
                              <a:avLst/>
                            </a:prstGeom>
                            <a:noFill/>
                            <a:ln w="5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ตัวเชื่อมต่อตรง 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34100" y="0"/>
                              <a:ext cx="581660" cy="0"/>
                            </a:xfrm>
                            <a:prstGeom prst="line">
                              <a:avLst/>
                            </a:prstGeom>
                            <a:noFill/>
                            <a:ln w="5996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76" name="Text Box 676"/>
                        <wps:cNvSpPr txBox="1"/>
                        <wps:spPr>
                          <a:xfrm>
                            <a:off x="2819400" y="0"/>
                            <a:ext cx="3209925" cy="571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D6DED" w:rsidRDefault="003D6DE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677" o:spid="_x0000_s1045" style="position:absolute;left:0;text-align:left;margin-left:5.25pt;margin-top:14.85pt;width:528.8pt;height:48pt;z-index:251780096" coordsize="6715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">
                <v:group id="กลุ่ม 29" o:spid="_x0000_s1046" style="position:absolute;top:6096;width:67157;height:0" coordsize="67157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line id="ตัวเชื่อมต่อตรง 30" o:spid="_x0000_s1047" style="position:absolute;visibility:visible;mso-wrap-style:square" from="0,0" to="6140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EuC8AAAADbAAAADwAAAGRycy9kb3ducmV2LnhtbERPS2rDMBDdF3IHMYFsSiw3Bbdxo4QQ&#10;CGRXavcAU2tsmVojx1L9uX21KHT5eP/DabadGGnwrWMFT0kKgrhyuuVGwWd53b6C8AFZY+eYFCzk&#10;4XRcPRww127iDxqL0IgYwj5HBSaEPpfSV4Ys+sT1xJGr3WAxRDg0Ug84xXDbyV2aZtJiy7HBYE8X&#10;Q9V38WMV9PfyZc7eHxdzqadxLL7KvfalUpv1fH4DEWgO/+I/900reI7r45f4A+Tx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1BLgvAAAAA2wAAAA8AAAAAAAAAAAAAAAAA&#10;oQIAAGRycy9kb3ducmV2LnhtbFBLBQYAAAAABAAEAPkAAACOAwAAAAA=&#10;" strokeweight=".16656mm"/>
                  <v:line id="ตัวเชื่อมต่อตรง 31" o:spid="_x0000_s1048" style="position:absolute;visibility:visible;mso-wrap-style:square" from="61341,0" to="6715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3ONMQAAADbAAAADwAAAGRycy9kb3ducmV2LnhtbESPT2sCMRTE70K/Q3iFXkSzWiqyGkWF&#10;Qm9t1z/nx+a5Sbt5WZKo22/fFAoeh5n5DbNc964VVwrRelYwGRcgiGuvLTcKDvvX0RxETMgaW8+k&#10;4IcirFcPgyWW2t/4k65VakSGcCxRgUmpK6WMtSGHcew74uydfXCYsgyN1AFvGe5aOS2KmXRoOS8Y&#10;7GhnqP6uLk7Bi/ma2+O2ed9c6v4cqu40tB9TpZ4e+80CRKI+3cP/7Tet4HkCf1/yD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Lc40xAAAANsAAAAPAAAAAAAAAAAA&#10;AAAAAKECAABkcnMvZG93bnJldi54bWxQSwUGAAAAAAQABAD5AAAAkgMAAAAA&#10;" strokecolor="#943634" strokeweight=".16656mm"/>
                </v:group>
                <v:shape id="Text Box 676" o:spid="_x0000_s1049" type="#_x0000_t202" style="position:absolute;left:28194;width:32099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m8CcYA&#10;AADcAAAADwAAAGRycy9kb3ducmV2LnhtbESPQWvCQBSE74L/YXkFL1I3VYwlukoptS3eNK3i7ZF9&#10;TYLZtyG7Jum/7xYEj8PMfMOsNr2pREuNKy0reJpEIIgzq0vOFXyl28dnEM4ja6wsk4JfcrBZDwcr&#10;TLTteE/tweciQNglqKDwvk6kdFlBBt3E1sTB+7GNQR9kk0vdYBfgppLTKIqlwZLDQoE1vRaUXQ5X&#10;o+A8zk87179/d7P5rH77aNPFUadKjR76lyUIT72/h2/tT60gXsTwfyYc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m8CcYAAADcAAAADwAAAAAAAAAAAAAAAACYAgAAZHJz&#10;L2Rvd25yZXYueG1sUEsFBgAAAAAEAAQA9QAAAIsDAAAAAA==&#10;" fillcolor="white [3201]" stroked="f" strokeweight=".5pt">
                  <v:textbox>
                    <w:txbxContent>
                      <w:p w:rsidR="00476F85" w:rsidRDefault="00476F85"/>
                    </w:txbxContent>
                  </v:textbox>
                </v:shape>
              </v:group>
            </w:pict>
          </mc:Fallback>
        </mc:AlternateContent>
      </w:r>
      <w:r w:rsidR="00024635" w:rsidRPr="008173A6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๑๘</w:t>
      </w:r>
    </w:p>
    <w:p w:rsidR="00F938D6" w:rsidRPr="00DF293E" w:rsidRDefault="00F938D6" w:rsidP="00E860DD">
      <w:pPr>
        <w:spacing w:line="228" w:lineRule="auto"/>
        <w:ind w:left="4900" w:right="-23" w:hanging="452"/>
        <w:jc w:val="right"/>
        <w:rPr>
          <w:rFonts w:ascii="TH SarabunPSK" w:eastAsia="Angsana New" w:hAnsi="TH SarabunPSK" w:cs="TH SarabunPSK"/>
          <w:b/>
          <w:sz w:val="30"/>
        </w:rPr>
      </w:pPr>
      <w:bookmarkStart w:id="22" w:name="page22"/>
      <w:bookmarkEnd w:id="22"/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lastRenderedPageBreak/>
        <w:t xml:space="preserve">นวัตกรรมหรือผลการปฏิบัติงานที่เป็นเลิศ </w:t>
      </w:r>
      <w:r w:rsidR="0049026E">
        <w:rPr>
          <w:rFonts w:ascii="TH SarabunPSK" w:eastAsia="Arial" w:hAnsi="TH SarabunPSK" w:cs="TH SarabunPSK"/>
          <w:b/>
          <w:sz w:val="30"/>
        </w:rPr>
        <w:t>(</w:t>
      </w:r>
      <w:r w:rsidRPr="00DF293E">
        <w:rPr>
          <w:rFonts w:ascii="TH SarabunPSK" w:eastAsia="Arial" w:hAnsi="TH SarabunPSK" w:cs="TH SarabunPSK"/>
          <w:b/>
          <w:sz w:val="30"/>
        </w:rPr>
        <w:t>BEST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rial" w:hAnsi="TH SarabunPSK" w:cs="TH SarabunPSK"/>
          <w:b/>
          <w:sz w:val="30"/>
        </w:rPr>
        <w:t>PRACTICE)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t>โครงการสถานศึกษาสีขาว ปลอดยาเสพติดและอบายมุข</w:t>
      </w:r>
    </w:p>
    <w:p w:rsidR="00F938D6" w:rsidRPr="00DF293E" w:rsidRDefault="00F938D6" w:rsidP="00E860DD">
      <w:pPr>
        <w:spacing w:line="20" w:lineRule="exact"/>
        <w:ind w:right="-23"/>
        <w:rPr>
          <w:rFonts w:ascii="TH SarabunPSK" w:eastAsia="Times New Roman" w:hAnsi="TH SarabunPSK" w:cs="TH SarabunPSK"/>
        </w:rPr>
      </w:pP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02FD2E8E" wp14:editId="45EF9F74">
                <wp:simplePos x="0" y="0"/>
                <wp:positionH relativeFrom="column">
                  <wp:posOffset>-81915</wp:posOffset>
                </wp:positionH>
                <wp:positionV relativeFrom="paragraph">
                  <wp:posOffset>51435</wp:posOffset>
                </wp:positionV>
                <wp:extent cx="6140450" cy="0"/>
                <wp:effectExtent l="13335" t="13335" r="8890" b="5715"/>
                <wp:wrapNone/>
                <wp:docPr id="76" name="ตัวเชื่อมต่อตรง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6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4.05pt" to="47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" strokeweight=".16656mm"/>
            </w:pict>
          </mc:Fallback>
        </mc:AlternateContent>
      </w: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14C502E2" wp14:editId="650C4522">
                <wp:simplePos x="0" y="0"/>
                <wp:positionH relativeFrom="column">
                  <wp:posOffset>6049645</wp:posOffset>
                </wp:positionH>
                <wp:positionV relativeFrom="paragraph">
                  <wp:posOffset>51435</wp:posOffset>
                </wp:positionV>
                <wp:extent cx="581660" cy="0"/>
                <wp:effectExtent l="10795" t="13335" r="7620" b="5715"/>
                <wp:wrapNone/>
                <wp:docPr id="75" name="ตัวเชื่อมต่อตรง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5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35pt,4.05pt" to="522.1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" strokecolor="#943634" strokeweight=".16656mm"/>
            </w:pict>
          </mc:Fallback>
        </mc:AlternateContent>
      </w:r>
    </w:p>
    <w:p w:rsidR="00F938D6" w:rsidRPr="00DF293E" w:rsidRDefault="00F938D6" w:rsidP="00E860DD">
      <w:pPr>
        <w:spacing w:line="338" w:lineRule="exact"/>
        <w:ind w:right="-23"/>
        <w:rPr>
          <w:rFonts w:ascii="TH SarabunPSK" w:eastAsia="Times New Roman" w:hAnsi="TH SarabunPSK" w:cs="TH SarabunPSK"/>
        </w:rPr>
      </w:pPr>
    </w:p>
    <w:p w:rsidR="00F727D5" w:rsidRDefault="00F727D5" w:rsidP="00F727D5">
      <w:pPr>
        <w:spacing w:line="252" w:lineRule="auto"/>
        <w:ind w:right="-23" w:firstLine="1440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๗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๔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นายชาญชัย   สุขสาร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ได้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ผ่านเกณฑ์การประเมินผลการดำเนินงาน  ระดับดีเด่น เป็น “สถานศึกษาสีขาว  ปลอดยาเสพติดและอบายมุข” ประจำปี  ๒๕๕๗  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มอบ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โล่ ให้โดยกระทรวงศึกษาธิการ เมื่อ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วันที่  ๒๕ 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เดือนเมษายน พ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๒๕๕๙</w:t>
      </w:r>
    </w:p>
    <w:p w:rsidR="00E10BD6" w:rsidRDefault="00E10BD6" w:rsidP="00E10BD6">
      <w:pPr>
        <w:spacing w:line="249" w:lineRule="auto"/>
        <w:ind w:right="-23" w:firstLine="144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๗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F727D5">
        <w:rPr>
          <w:rFonts w:ascii="TH SarabunPSK" w:eastAsia="Angsana New" w:hAnsi="TH SarabunPSK" w:cs="TH SarabunPSK" w:hint="cs"/>
          <w:sz w:val="32"/>
          <w:szCs w:val="32"/>
          <w:cs/>
        </w:rPr>
        <w:t xml:space="preserve">๕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โรงเรียนบัวเจริญวิทยา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ได้รับรางวัลเสมา ป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ป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ส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. </w:t>
      </w:r>
      <w:r>
        <w:rPr>
          <w:rFonts w:ascii="TH SarabunPSK" w:eastAsia="Angsana New" w:hAnsi="TH SarabunPSK" w:cs="TH SarabunPSK"/>
          <w:sz w:val="32"/>
          <w:szCs w:val="32"/>
          <w:cs/>
        </w:rPr>
        <w:t>ดีเด่นระดับเงิน โครงการ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สถานศึกษาสีขาวปลอดยาเสพติดและอบายมุข มอบเกียรติบัตรและโล่ ให้โดยกระทรวงศึกษาธิการ เมื่อ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วันที่ ๒๗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เดือ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น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เมษายน พ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>
        <w:rPr>
          <w:rFonts w:ascii="TH SarabunPSK" w:eastAsia="Angsana New" w:hAnsi="TH SarabunPSK" w:cs="TH SarabunPSK"/>
          <w:sz w:val="32"/>
          <w:szCs w:val="32"/>
          <w:cs/>
        </w:rPr>
        <w:t>๒๕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๖๐</w:t>
      </w:r>
    </w:p>
    <w:p w:rsidR="00F938D6" w:rsidRPr="0049026E" w:rsidRDefault="00F938D6" w:rsidP="0049026E">
      <w:pPr>
        <w:spacing w:line="249" w:lineRule="auto"/>
        <w:ind w:right="-23" w:firstLine="144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๗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="00F727D5">
        <w:rPr>
          <w:rFonts w:ascii="TH SarabunPSK" w:eastAsia="Angsana New" w:hAnsi="TH SarabunPSK" w:cs="TH SarabunPSK" w:hint="cs"/>
          <w:sz w:val="32"/>
          <w:szCs w:val="32"/>
          <w:cs/>
        </w:rPr>
        <w:t>๖</w:t>
      </w:r>
      <w:r w:rsidR="0049026E">
        <w:rPr>
          <w:rFonts w:ascii="TH SarabunPSK" w:eastAsia="Angsana New" w:hAnsi="TH SarabunPSK" w:cs="TH SarabunPSK"/>
          <w:sz w:val="32"/>
          <w:szCs w:val="32"/>
          <w:cs/>
        </w:rPr>
        <w:t xml:space="preserve"> นา</w:t>
      </w:r>
      <w:r w:rsidR="0049026E">
        <w:rPr>
          <w:rFonts w:ascii="TH SarabunPSK" w:eastAsia="Angsana New" w:hAnsi="TH SarabunPSK" w:cs="TH SarabunPSK" w:hint="cs"/>
          <w:sz w:val="32"/>
          <w:szCs w:val="32"/>
          <w:cs/>
        </w:rPr>
        <w:t>ยบุญแก้ว  กรไกร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ได้รับรางวัลเสมา ป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ป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ส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="0049026E">
        <w:rPr>
          <w:rFonts w:ascii="TH SarabunPSK" w:eastAsia="Angsana New" w:hAnsi="TH SarabunPSK" w:cs="TH SarabunPSK"/>
          <w:sz w:val="32"/>
          <w:szCs w:val="32"/>
          <w:cs/>
        </w:rPr>
        <w:t>ดีเด่นระดับเงิน โครงการ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สถานศึกษาสีขาวปลอดยาเสพติด</w:t>
      </w:r>
      <w:r w:rsidR="00CC058D">
        <w:rPr>
          <w:rFonts w:ascii="TH SarabunPSK" w:eastAsia="Angsana New" w:hAnsi="TH SarabunPSK" w:cs="TH SarabunPSK"/>
          <w:sz w:val="32"/>
          <w:szCs w:val="32"/>
          <w:cs/>
        </w:rPr>
        <w:t>และอบายมุข มอบเกียรติบัตรและโล่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ให</w:t>
      </w:r>
      <w:r w:rsidR="0049026E">
        <w:rPr>
          <w:rFonts w:ascii="TH SarabunPSK" w:eastAsia="Angsana New" w:hAnsi="TH SarabunPSK" w:cs="TH SarabunPSK"/>
          <w:sz w:val="32"/>
          <w:szCs w:val="32"/>
          <w:cs/>
        </w:rPr>
        <w:t xml:space="preserve">้โดยกระทรวงศึกษาธิการ </w:t>
      </w:r>
      <w:r w:rsidR="0049026E" w:rsidRPr="008173A6">
        <w:rPr>
          <w:rFonts w:ascii="TH SarabunPSK" w:eastAsia="Angsana New" w:hAnsi="TH SarabunPSK" w:cs="TH SarabunPSK"/>
          <w:sz w:val="32"/>
          <w:szCs w:val="32"/>
          <w:cs/>
        </w:rPr>
        <w:t>เมื่อ</w:t>
      </w:r>
      <w:r w:rsidR="0049026E">
        <w:rPr>
          <w:rFonts w:ascii="TH SarabunPSK" w:eastAsia="Angsana New" w:hAnsi="TH SarabunPSK" w:cs="TH SarabunPSK" w:hint="cs"/>
          <w:sz w:val="32"/>
          <w:szCs w:val="32"/>
          <w:cs/>
        </w:rPr>
        <w:t>วันที่ ๒๗</w:t>
      </w:r>
      <w:r w:rsidR="00CC058D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49026E" w:rsidRPr="008173A6">
        <w:rPr>
          <w:rFonts w:ascii="TH SarabunPSK" w:eastAsia="Angsana New" w:hAnsi="TH SarabunPSK" w:cs="TH SarabunPSK"/>
          <w:sz w:val="32"/>
          <w:szCs w:val="32"/>
          <w:cs/>
        </w:rPr>
        <w:t>เมษายน พ</w:t>
      </w:r>
      <w:r w:rsidR="0049026E"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="0049026E" w:rsidRPr="008173A6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49026E"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="00E10BD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49026E">
        <w:rPr>
          <w:rFonts w:ascii="TH SarabunPSK" w:eastAsia="Angsana New" w:hAnsi="TH SarabunPSK" w:cs="TH SarabunPSK"/>
          <w:sz w:val="32"/>
          <w:szCs w:val="32"/>
          <w:cs/>
        </w:rPr>
        <w:t>๒๕</w:t>
      </w:r>
      <w:r w:rsidR="0049026E">
        <w:rPr>
          <w:rFonts w:ascii="TH SarabunPSK" w:eastAsia="Angsana New" w:hAnsi="TH SarabunPSK" w:cs="TH SarabunPSK" w:hint="cs"/>
          <w:sz w:val="32"/>
          <w:szCs w:val="32"/>
          <w:cs/>
        </w:rPr>
        <w:t>๖๐</w:t>
      </w:r>
    </w:p>
    <w:p w:rsidR="00F938D6" w:rsidRPr="0049026E" w:rsidRDefault="0049026E" w:rsidP="0049026E">
      <w:pPr>
        <w:spacing w:line="249" w:lineRule="auto"/>
        <w:ind w:right="-23" w:firstLine="144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๗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="00F727D5">
        <w:rPr>
          <w:rFonts w:ascii="TH SarabunPSK" w:eastAsia="Angsana New" w:hAnsi="TH SarabunPSK" w:cs="TH SarabunPSK" w:hint="cs"/>
          <w:sz w:val="32"/>
          <w:szCs w:val="32"/>
          <w:cs/>
        </w:rPr>
        <w:t>๗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นา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ยชาญชัย  สุขสาร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ได้รับรางวัลเสมา ป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ป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ส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. </w:t>
      </w:r>
      <w:r>
        <w:rPr>
          <w:rFonts w:ascii="TH SarabunPSK" w:eastAsia="Angsana New" w:hAnsi="TH SarabunPSK" w:cs="TH SarabunPSK"/>
          <w:sz w:val="32"/>
          <w:szCs w:val="32"/>
          <w:cs/>
        </w:rPr>
        <w:t>ดีเด่นระดับเงิน โครงการ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สถานศึกษาสีขาวปลอดยาเสพติด</w:t>
      </w:r>
      <w:r>
        <w:rPr>
          <w:rFonts w:ascii="TH SarabunPSK" w:eastAsia="Angsana New" w:hAnsi="TH SarabunPSK" w:cs="TH SarabunPSK"/>
          <w:sz w:val="32"/>
          <w:szCs w:val="32"/>
          <w:cs/>
        </w:rPr>
        <w:t>และอบายมุข มอบเกียรติบัตรและโล่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ให</w:t>
      </w:r>
      <w:r>
        <w:rPr>
          <w:rFonts w:ascii="TH SarabunPSK" w:eastAsia="Angsana New" w:hAnsi="TH SarabunPSK" w:cs="TH SarabunPSK"/>
          <w:sz w:val="32"/>
          <w:szCs w:val="32"/>
          <w:cs/>
        </w:rPr>
        <w:t>้โดยกระทรวงศึกษาธิการ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เมื่อ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วันที่ ๒๗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เมษายน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พ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="00E10BD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</w:rPr>
        <w:t>๒๕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๖๐</w:t>
      </w:r>
    </w:p>
    <w:p w:rsidR="00F938D6" w:rsidRDefault="00F938D6" w:rsidP="00E860DD">
      <w:pPr>
        <w:spacing w:line="249" w:lineRule="auto"/>
        <w:ind w:right="-23" w:firstLine="144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๗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="00F727D5">
        <w:rPr>
          <w:rFonts w:ascii="TH SarabunPSK" w:eastAsia="Angsana New" w:hAnsi="TH SarabunPSK" w:cs="TH SarabunPSK" w:hint="cs"/>
          <w:sz w:val="32"/>
          <w:szCs w:val="32"/>
          <w:cs/>
        </w:rPr>
        <w:t>๘</w:t>
      </w:r>
      <w:r w:rsidR="0049026E">
        <w:rPr>
          <w:rFonts w:ascii="TH SarabunPSK" w:eastAsia="Angsana New" w:hAnsi="TH SarabunPSK" w:cs="TH SarabunPSK"/>
          <w:sz w:val="32"/>
          <w:szCs w:val="32"/>
          <w:cs/>
        </w:rPr>
        <w:t xml:space="preserve"> โรงเรียน</w:t>
      </w:r>
      <w:r w:rsidR="0049026E">
        <w:rPr>
          <w:rFonts w:ascii="TH SarabunPSK" w:eastAsia="Angsana New" w:hAnsi="TH SarabunPSK" w:cs="TH SarabunPSK" w:hint="cs"/>
          <w:sz w:val="32"/>
          <w:szCs w:val="32"/>
          <w:cs/>
        </w:rPr>
        <w:t>บัวเจริญวิทยา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ได้รับรางวัลเสมา ป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ป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ส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="0049026E">
        <w:rPr>
          <w:rFonts w:ascii="TH SarabunPSK" w:eastAsia="Angsana New" w:hAnsi="TH SarabunPSK" w:cs="TH SarabunPSK"/>
          <w:sz w:val="32"/>
          <w:szCs w:val="32"/>
          <w:cs/>
        </w:rPr>
        <w:t>ดีเด่นระดับทอง โครงการ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สถานศึกษาสีขาวปลอดยาเสพติดและอบายมุข มอบเกียรติบัตรและโล่ให้โดยกระทรว</w:t>
      </w:r>
      <w:r w:rsidR="00CC058D">
        <w:rPr>
          <w:rFonts w:ascii="TH SarabunPSK" w:eastAsia="Angsana New" w:hAnsi="TH SarabunPSK" w:cs="TH SarabunPSK"/>
          <w:sz w:val="32"/>
          <w:szCs w:val="32"/>
          <w:cs/>
        </w:rPr>
        <w:t xml:space="preserve">งศึกษาธิการ เมื่อวันที่ ๒๘ </w:t>
      </w:r>
      <w:r w:rsidR="00CC058D">
        <w:rPr>
          <w:rFonts w:ascii="TH SarabunPSK" w:eastAsia="Angsana New" w:hAnsi="TH SarabunPSK" w:cs="TH SarabunPSK" w:hint="cs"/>
          <w:sz w:val="32"/>
          <w:szCs w:val="32"/>
          <w:cs/>
        </w:rPr>
        <w:t>ธันวา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คม พ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E10BD6">
        <w:rPr>
          <w:rFonts w:ascii="TH SarabunPSK" w:eastAsia="Angsana New" w:hAnsi="TH SarabunPSK" w:cs="TH SarabunPSK" w:hint="cs"/>
          <w:sz w:val="32"/>
          <w:szCs w:val="32"/>
          <w:cs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๒๕๖๐</w:t>
      </w:r>
    </w:p>
    <w:p w:rsidR="00CC058D" w:rsidRPr="008173A6" w:rsidRDefault="00CC058D" w:rsidP="00CC058D">
      <w:pPr>
        <w:spacing w:line="249" w:lineRule="auto"/>
        <w:ind w:right="-23" w:firstLine="144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๗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="00F727D5">
        <w:rPr>
          <w:rFonts w:ascii="TH SarabunPSK" w:eastAsia="Angsana New" w:hAnsi="TH SarabunPSK" w:cs="TH SarabunPSK" w:hint="cs"/>
          <w:sz w:val="32"/>
          <w:szCs w:val="32"/>
          <w:cs/>
        </w:rPr>
        <w:t>๙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นายสถาน  ปรางมาศ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ได้รับรางวัลเสมา ป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ป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ส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. </w:t>
      </w:r>
      <w:r>
        <w:rPr>
          <w:rFonts w:ascii="TH SarabunPSK" w:eastAsia="Angsana New" w:hAnsi="TH SarabunPSK" w:cs="TH SarabunPSK"/>
          <w:sz w:val="32"/>
          <w:szCs w:val="32"/>
          <w:cs/>
        </w:rPr>
        <w:t>ดีเด่นระดับทอง โครงการ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สถานศึกษาสีขาวปลอดยาเสพติดและอบายมุข มอบเกียรติบัตรและโล่ให้โดยกระทรว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งศึกษาธิการ เมื่อวันที่ ๒๘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ธันวา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คม พ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E10BD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๒๕๖๐</w:t>
      </w:r>
    </w:p>
    <w:p w:rsidR="00CC058D" w:rsidRPr="008173A6" w:rsidRDefault="00CC058D" w:rsidP="00CC058D">
      <w:pPr>
        <w:spacing w:line="249" w:lineRule="auto"/>
        <w:ind w:right="-23" w:firstLine="144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๗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="00F727D5">
        <w:rPr>
          <w:rFonts w:ascii="TH SarabunPSK" w:eastAsia="Angsana New" w:hAnsi="TH SarabunPSK" w:cs="TH SarabunPSK" w:hint="cs"/>
          <w:sz w:val="32"/>
          <w:szCs w:val="32"/>
          <w:cs/>
        </w:rPr>
        <w:t>๑๐</w:t>
      </w:r>
      <w:r w:rsidR="00D222D4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D222D4">
        <w:rPr>
          <w:rFonts w:ascii="TH SarabunPSK" w:eastAsia="Angsana New" w:hAnsi="TH SarabunPSK" w:cs="TH SarabunPSK" w:hint="cs"/>
          <w:sz w:val="32"/>
          <w:szCs w:val="32"/>
          <w:cs/>
        </w:rPr>
        <w:t>นายชาญชัย  สุขสาร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ได้รับรางวัลเสมา ป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ป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ส</w:t>
      </w:r>
      <w:r w:rsidRPr="008173A6">
        <w:rPr>
          <w:rFonts w:ascii="TH SarabunPSK" w:eastAsia="Angsana New" w:hAnsi="TH SarabunPSK" w:cs="TH SarabunPSK"/>
          <w:sz w:val="32"/>
          <w:szCs w:val="32"/>
        </w:rPr>
        <w:t xml:space="preserve">. </w:t>
      </w:r>
      <w:r>
        <w:rPr>
          <w:rFonts w:ascii="TH SarabunPSK" w:eastAsia="Angsana New" w:hAnsi="TH SarabunPSK" w:cs="TH SarabunPSK"/>
          <w:sz w:val="32"/>
          <w:szCs w:val="32"/>
          <w:cs/>
        </w:rPr>
        <w:t>ดีเด่นระดับทอง โครงการ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สถานศึกษาสีขาวปลอดยาเสพติดและอบายมุข มอบเกียรติบัตรและโล่ให้โดยกระทรว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งศึกษาธิการ เมื่อวันที่ ๒๘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ธันวา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คม พ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E10BD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๒๕๖๐</w:t>
      </w:r>
    </w:p>
    <w:p w:rsidR="00D222D4" w:rsidRPr="008173A6" w:rsidRDefault="00D222D4" w:rsidP="00D222D4">
      <w:pPr>
        <w:spacing w:line="249" w:lineRule="auto"/>
        <w:ind w:right="-23" w:firstLine="144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๗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="00F727D5">
        <w:rPr>
          <w:rFonts w:ascii="TH SarabunPSK" w:eastAsia="Angsana New" w:hAnsi="TH SarabunPSK" w:cs="TH SarabunPSK" w:hint="cs"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โรงเรียน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บัวเจริญวิทยา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ได้รับรางวัล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Angsana New" w:hAnsi="TH SarabunPSK" w:cs="TH SarabunPSK"/>
          <w:sz w:val="32"/>
          <w:szCs w:val="32"/>
        </w:rPr>
        <w:t xml:space="preserve">MOE  AWARDS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ปีการศึกษา  ๒๕๕๙  ผลงานระดับดีเด่น  ประเภทสถานศึกษา  สาขาป้องกันและแก้ไขปัญหายาเสพติดในสถานศึกษา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</w:rPr>
        <w:t>มอบเกียรติบัตร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ให้โดยกระทรว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งศึกษาธิการ เมื่อวันที่ ๒๘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กันยายน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พ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E10BD6">
        <w:rPr>
          <w:rFonts w:ascii="TH SarabunPSK" w:eastAsia="Angsana New" w:hAnsi="TH SarabunPSK" w:cs="TH SarabunPSK" w:hint="cs"/>
          <w:sz w:val="32"/>
          <w:szCs w:val="32"/>
          <w:cs/>
        </w:rPr>
        <w:t xml:space="preserve">.  </w:t>
      </w:r>
      <w:r>
        <w:rPr>
          <w:rFonts w:ascii="TH SarabunPSK" w:eastAsia="Angsana New" w:hAnsi="TH SarabunPSK" w:cs="TH SarabunPSK"/>
          <w:sz w:val="32"/>
          <w:szCs w:val="32"/>
          <w:cs/>
        </w:rPr>
        <w:t>๒๕๖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๑</w:t>
      </w:r>
    </w:p>
    <w:p w:rsidR="00E10BD6" w:rsidRPr="008173A6" w:rsidRDefault="00E10BD6" w:rsidP="00E10BD6">
      <w:pPr>
        <w:spacing w:line="249" w:lineRule="auto"/>
        <w:ind w:right="-23" w:firstLine="144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173A6">
        <w:rPr>
          <w:rFonts w:ascii="TH SarabunPSK" w:eastAsia="Angsana New" w:hAnsi="TH SarabunPSK" w:cs="TH SarabunPSK"/>
          <w:sz w:val="32"/>
          <w:szCs w:val="32"/>
          <w:cs/>
        </w:rPr>
        <w:t>๗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 w:rsidR="00F727D5">
        <w:rPr>
          <w:rFonts w:ascii="TH SarabunPSK" w:eastAsia="Angsana New" w:hAnsi="TH SarabunPSK" w:cs="TH SarabunPSK" w:hint="cs"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นายชาญชัย   สุขสาร 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ได้รับรางวัล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Angsana New" w:hAnsi="TH SarabunPSK" w:cs="TH SarabunPSK"/>
          <w:sz w:val="32"/>
          <w:szCs w:val="32"/>
        </w:rPr>
        <w:t xml:space="preserve">MOE  AWARDS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ปีการศึกษา  ๒๕๕๙  ผลงานระดับดีเด่น  ประเภทบุคคล  สาขาป้องกันและแก้ไขปัญหายาเสพติดในสถานศึกษา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</w:rPr>
        <w:t>มอบเกียรติบัตร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ให้โดยกระทรว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งศึกษาธิการ เมื่อวันที่ ๒๘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กันยายน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 xml:space="preserve"> พ</w:t>
      </w:r>
      <w:r w:rsidRPr="008173A6">
        <w:rPr>
          <w:rFonts w:ascii="TH SarabunPSK" w:eastAsia="Angsana New" w:hAnsi="TH SarabunPSK" w:cs="TH SarabunPSK"/>
          <w:sz w:val="32"/>
          <w:szCs w:val="32"/>
        </w:rPr>
        <w:t>.</w:t>
      </w:r>
      <w:r>
        <w:rPr>
          <w:rFonts w:ascii="TH SarabunPSK" w:eastAsia="Angsana New" w:hAnsi="TH SarabunPSK" w:cs="TH SarabunPSK"/>
          <w:sz w:val="32"/>
          <w:szCs w:val="32"/>
          <w:cs/>
        </w:rPr>
        <w:t>ศ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.  </w:t>
      </w:r>
      <w:r>
        <w:rPr>
          <w:rFonts w:ascii="TH SarabunPSK" w:eastAsia="Angsana New" w:hAnsi="TH SarabunPSK" w:cs="TH SarabunPSK"/>
          <w:sz w:val="32"/>
          <w:szCs w:val="32"/>
          <w:cs/>
        </w:rPr>
        <w:t>๒๕๖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๑</w:t>
      </w:r>
    </w:p>
    <w:p w:rsidR="00F938D6" w:rsidRPr="008173A6" w:rsidRDefault="00F938D6" w:rsidP="00E860DD">
      <w:pPr>
        <w:spacing w:line="338" w:lineRule="exact"/>
        <w:ind w:right="-2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A46E33" w:rsidRDefault="00A46E33" w:rsidP="00E860DD">
      <w:pPr>
        <w:spacing w:line="0" w:lineRule="atLeast"/>
        <w:ind w:left="4300" w:right="-23"/>
        <w:rPr>
          <w:rFonts w:ascii="TH SarabunPSK" w:eastAsia="Cordia New" w:hAnsi="TH SarabunPSK" w:cs="TH SarabunPSK"/>
          <w:sz w:val="32"/>
          <w:szCs w:val="32"/>
        </w:rPr>
      </w:pPr>
    </w:p>
    <w:p w:rsidR="00A46E33" w:rsidRDefault="00A46E33" w:rsidP="00E860DD">
      <w:pPr>
        <w:spacing w:line="0" w:lineRule="atLeast"/>
        <w:ind w:left="4300" w:right="-23"/>
        <w:rPr>
          <w:rFonts w:ascii="TH SarabunPSK" w:eastAsia="Cordia New" w:hAnsi="TH SarabunPSK" w:cs="TH SarabunPSK"/>
          <w:sz w:val="32"/>
          <w:szCs w:val="32"/>
        </w:rPr>
      </w:pPr>
    </w:p>
    <w:p w:rsidR="00A46E33" w:rsidRDefault="00A46E33" w:rsidP="00F727D5">
      <w:pPr>
        <w:spacing w:line="0" w:lineRule="atLeast"/>
        <w:ind w:right="-23"/>
        <w:rPr>
          <w:rFonts w:ascii="TH SarabunPSK" w:eastAsia="Cordia New" w:hAnsi="TH SarabunPSK" w:cs="TH SarabunPSK"/>
          <w:sz w:val="32"/>
          <w:szCs w:val="32"/>
        </w:rPr>
      </w:pPr>
    </w:p>
    <w:p w:rsidR="00F938D6" w:rsidRDefault="00F938D6" w:rsidP="00E860DD">
      <w:pPr>
        <w:spacing w:line="0" w:lineRule="atLeast"/>
        <w:ind w:left="4300" w:right="-23"/>
        <w:rPr>
          <w:rFonts w:ascii="TH SarabunPSK" w:eastAsia="Cordia New" w:hAnsi="TH SarabunPSK" w:cs="TH SarabunPSK"/>
          <w:sz w:val="32"/>
          <w:szCs w:val="14"/>
        </w:rPr>
      </w:pPr>
      <w:r w:rsidRPr="008173A6">
        <w:rPr>
          <w:rFonts w:ascii="TH SarabunPSK" w:eastAsia="Cordia New" w:hAnsi="TH SarabunPSK" w:cs="TH SarabunPSK"/>
          <w:sz w:val="32"/>
          <w:szCs w:val="32"/>
          <w:cs/>
        </w:rPr>
        <w:t>๑๙</w:t>
      </w:r>
    </w:p>
    <w:p w:rsidR="00A46E33" w:rsidRPr="008173A6" w:rsidRDefault="00A46E33" w:rsidP="00E860DD">
      <w:pPr>
        <w:spacing w:line="0" w:lineRule="atLeast"/>
        <w:ind w:left="4300" w:right="-23"/>
        <w:rPr>
          <w:rFonts w:ascii="TH SarabunPSK" w:eastAsia="Cordia New" w:hAnsi="TH SarabunPSK" w:cs="TH SarabunPSK"/>
          <w:sz w:val="32"/>
          <w:szCs w:val="14"/>
        </w:rPr>
      </w:pPr>
    </w:p>
    <w:p w:rsidR="00F938D6" w:rsidRPr="00DF293E" w:rsidRDefault="00F938D6" w:rsidP="00E860DD">
      <w:pPr>
        <w:spacing w:line="228" w:lineRule="auto"/>
        <w:ind w:left="4900" w:right="-23" w:hanging="452"/>
        <w:jc w:val="right"/>
        <w:rPr>
          <w:rFonts w:ascii="TH SarabunPSK" w:eastAsia="Angsana New" w:hAnsi="TH SarabunPSK" w:cs="TH SarabunPSK"/>
          <w:b/>
          <w:sz w:val="30"/>
        </w:rPr>
      </w:pPr>
      <w:bookmarkStart w:id="23" w:name="page23"/>
      <w:bookmarkEnd w:id="23"/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lastRenderedPageBreak/>
        <w:t xml:space="preserve">นวัตกรรมหรือผลการปฏิบัติงานที่เป็นเลิศ </w:t>
      </w:r>
      <w:r w:rsidR="00A46E33">
        <w:rPr>
          <w:rFonts w:ascii="TH SarabunPSK" w:eastAsia="Arial" w:hAnsi="TH SarabunPSK" w:cs="TH SarabunPSK"/>
          <w:b/>
          <w:sz w:val="30"/>
        </w:rPr>
        <w:t>(</w:t>
      </w:r>
      <w:r w:rsidRPr="00DF293E">
        <w:rPr>
          <w:rFonts w:ascii="TH SarabunPSK" w:eastAsia="Arial" w:hAnsi="TH SarabunPSK" w:cs="TH SarabunPSK"/>
          <w:b/>
          <w:sz w:val="30"/>
        </w:rPr>
        <w:t>BEST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rial" w:hAnsi="TH SarabunPSK" w:cs="TH SarabunPSK"/>
          <w:b/>
          <w:sz w:val="30"/>
        </w:rPr>
        <w:t>PRACTICE)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t>โครงการสถานศึกษาสีขาว ปลอดยาเสพติดและอบายมุข</w:t>
      </w:r>
    </w:p>
    <w:p w:rsidR="00F938D6" w:rsidRPr="00DF293E" w:rsidRDefault="00F938D6" w:rsidP="00E860DD">
      <w:pPr>
        <w:spacing w:line="20" w:lineRule="exact"/>
        <w:ind w:right="-23"/>
        <w:rPr>
          <w:rFonts w:ascii="TH SarabunPSK" w:eastAsia="Times New Roman" w:hAnsi="TH SarabunPSK" w:cs="TH SarabunPSK"/>
        </w:rPr>
      </w:pP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09CF640E" wp14:editId="743E34F0">
                <wp:simplePos x="0" y="0"/>
                <wp:positionH relativeFrom="column">
                  <wp:posOffset>-81915</wp:posOffset>
                </wp:positionH>
                <wp:positionV relativeFrom="paragraph">
                  <wp:posOffset>51435</wp:posOffset>
                </wp:positionV>
                <wp:extent cx="6140450" cy="0"/>
                <wp:effectExtent l="13335" t="13335" r="8890" b="5715"/>
                <wp:wrapNone/>
                <wp:docPr id="71" name="ตัวเชื่อมต่อตรง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1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4.05pt" to="47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" strokeweight=".16656mm"/>
            </w:pict>
          </mc:Fallback>
        </mc:AlternateContent>
      </w: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1181E2D0" wp14:editId="3EE6F059">
                <wp:simplePos x="0" y="0"/>
                <wp:positionH relativeFrom="column">
                  <wp:posOffset>6049645</wp:posOffset>
                </wp:positionH>
                <wp:positionV relativeFrom="paragraph">
                  <wp:posOffset>51435</wp:posOffset>
                </wp:positionV>
                <wp:extent cx="581660" cy="0"/>
                <wp:effectExtent l="10795" t="13335" r="7620" b="5715"/>
                <wp:wrapNone/>
                <wp:docPr id="70" name="ตัวเชื่อมต่อตรง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0" o:spid="_x0000_s1026" style="position:absolute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35pt,4.05pt" to="522.1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" strokecolor="#943634" strokeweight=".16656mm"/>
            </w:pict>
          </mc:Fallback>
        </mc:AlternateContent>
      </w: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9778A5" w:rsidRDefault="009778A5" w:rsidP="009778A5">
      <w:pPr>
        <w:spacing w:line="0" w:lineRule="atLeast"/>
        <w:ind w:right="-23"/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  <w:r w:rsidRPr="008173A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ภาพการได้รับการยอมรับ</w:t>
      </w:r>
      <w:r w:rsidRPr="008173A6">
        <w:rPr>
          <w:rFonts w:ascii="TH SarabunPSK" w:eastAsia="Angsana New" w:hAnsi="TH SarabunPSK" w:cs="TH SarabunPSK"/>
          <w:b/>
          <w:sz w:val="32"/>
          <w:szCs w:val="32"/>
        </w:rPr>
        <w:t xml:space="preserve">/ </w:t>
      </w:r>
      <w:r w:rsidRPr="008173A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รางวัลที่ได้รับ</w:t>
      </w:r>
    </w:p>
    <w:p w:rsidR="00A46E33" w:rsidRDefault="00A46E33" w:rsidP="009778A5">
      <w:pPr>
        <w:spacing w:line="0" w:lineRule="atLeast"/>
        <w:ind w:right="-23"/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</w:p>
    <w:p w:rsidR="009778A5" w:rsidRDefault="009778A5" w:rsidP="009778A5">
      <w:pPr>
        <w:spacing w:line="0" w:lineRule="atLeast"/>
        <w:ind w:right="-23"/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 xml:space="preserve">    </w:t>
      </w:r>
      <w:r>
        <w:rPr>
          <w:noProof/>
        </w:rPr>
        <w:drawing>
          <wp:inline distT="0" distB="0" distL="0" distR="0" wp14:anchorId="7D9D36E7" wp14:editId="135042DE">
            <wp:extent cx="3196767" cy="2460024"/>
            <wp:effectExtent l="44450" t="31750" r="29210" b="29210"/>
            <wp:docPr id="8" name="รูปภาพ 8" descr="F:\New folder (2)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folder (2)\DSC_0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3" t="19139" r="21267" b="9452"/>
                    <a:stretch/>
                  </pic:blipFill>
                  <pic:spPr bwMode="auto">
                    <a:xfrm rot="5400000">
                      <a:off x="0" y="0"/>
                      <a:ext cx="3204731" cy="24661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eastAsia="Angsana New" w:hAnsi="TH SarabunPSK" w:cs="TH SarabunPSK"/>
          <w:b/>
          <w:sz w:val="32"/>
          <w:szCs w:val="32"/>
        </w:rPr>
        <w:t xml:space="preserve"> </w:t>
      </w:r>
      <w:r w:rsidR="00A46E33">
        <w:rPr>
          <w:rFonts w:ascii="TH SarabunPSK" w:eastAsia="Angsana New" w:hAnsi="TH SarabunPSK" w:cs="TH SarabunPSK"/>
          <w:b/>
          <w:sz w:val="32"/>
          <w:szCs w:val="32"/>
        </w:rPr>
        <w:t xml:space="preserve">        </w:t>
      </w:r>
      <w:r>
        <w:rPr>
          <w:rFonts w:ascii="TH SarabunPSK" w:eastAsia="Angsana New" w:hAnsi="TH SarabunPSK" w:cs="TH SarabunPSK"/>
          <w:b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7E5E3C57" wp14:editId="003DE47F">
            <wp:extent cx="3180437" cy="2362806"/>
            <wp:effectExtent l="46990" t="29210" r="29210" b="29210"/>
            <wp:docPr id="678" name="รูปภาพ 678" descr="F:\New folder (2)\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ew folder (2)\DSC_0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9" t="11970" r="21179" b="10618"/>
                    <a:stretch/>
                  </pic:blipFill>
                  <pic:spPr bwMode="auto">
                    <a:xfrm rot="5400000">
                      <a:off x="0" y="0"/>
                      <a:ext cx="3187243" cy="23678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E33" w:rsidRPr="00A46E33" w:rsidRDefault="00A46E33" w:rsidP="00A46E33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       </w:t>
      </w:r>
      <w:r w:rsidR="00823F9D">
        <w:rPr>
          <w:rFonts w:ascii="TH SarabunPSK" w:hAnsi="TH SarabunPSK" w:cs="TH SarabunPSK" w:hint="cs"/>
          <w:sz w:val="28"/>
          <w:szCs w:val="28"/>
          <w:cs/>
        </w:rPr>
        <w:t xml:space="preserve">              </w:t>
      </w:r>
      <w:r w:rsidRPr="00A46E33">
        <w:rPr>
          <w:rFonts w:ascii="TH SarabunPSK" w:hAnsi="TH SarabunPSK" w:cs="TH SarabunPSK"/>
          <w:sz w:val="28"/>
          <w:szCs w:val="28"/>
          <w:cs/>
        </w:rPr>
        <w:t xml:space="preserve">รางวัลเสมา  </w:t>
      </w:r>
      <w:proofErr w:type="spellStart"/>
      <w:r w:rsidRPr="00A46E33">
        <w:rPr>
          <w:rFonts w:ascii="TH SarabunPSK" w:hAnsi="TH SarabunPSK" w:cs="TH SarabunPSK"/>
          <w:sz w:val="28"/>
          <w:szCs w:val="28"/>
          <w:cs/>
        </w:rPr>
        <w:t>ป.</w:t>
      </w:r>
      <w:r w:rsidR="00823F9D">
        <w:rPr>
          <w:rFonts w:ascii="TH SarabunPSK" w:hAnsi="TH SarabunPSK" w:cs="TH SarabunPSK"/>
          <w:sz w:val="28"/>
          <w:szCs w:val="28"/>
          <w:cs/>
        </w:rPr>
        <w:t>ป.ส</w:t>
      </w:r>
      <w:proofErr w:type="spellEnd"/>
      <w:r w:rsidR="00823F9D">
        <w:rPr>
          <w:rFonts w:ascii="TH SarabunPSK" w:hAnsi="TH SarabunPSK" w:cs="TH SarabunPSK"/>
          <w:sz w:val="28"/>
          <w:szCs w:val="28"/>
          <w:cs/>
        </w:rPr>
        <w:t xml:space="preserve">. ระดับดีเด่น   </w:t>
      </w:r>
      <w:r w:rsidRPr="00A46E33">
        <w:rPr>
          <w:rFonts w:ascii="TH SarabunPSK" w:hAnsi="TH SarabunPSK" w:cs="TH SarabunPSK"/>
          <w:sz w:val="28"/>
          <w:szCs w:val="28"/>
          <w:cs/>
        </w:rPr>
        <w:t xml:space="preserve">              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  </w:t>
      </w:r>
      <w:r w:rsidR="00823F9D">
        <w:rPr>
          <w:rFonts w:ascii="TH SarabunPSK" w:hAnsi="TH SarabunPSK" w:cs="TH SarabunPSK" w:hint="cs"/>
          <w:sz w:val="28"/>
          <w:szCs w:val="28"/>
          <w:cs/>
        </w:rPr>
        <w:t xml:space="preserve">    </w:t>
      </w:r>
      <w:r w:rsidRPr="00A46E33">
        <w:rPr>
          <w:rFonts w:ascii="TH SarabunPSK" w:hAnsi="TH SarabunPSK" w:cs="TH SarabunPSK" w:hint="cs"/>
          <w:sz w:val="28"/>
          <w:szCs w:val="28"/>
          <w:cs/>
        </w:rPr>
        <w:t>ผ่านเกณฑ์การประเมินการดำเนินงาน</w:t>
      </w:r>
      <w:r w:rsidRPr="00A46E33">
        <w:rPr>
          <w:rFonts w:ascii="TH SarabunPSK" w:hAnsi="TH SarabunPSK" w:cs="TH SarabunPSK"/>
          <w:sz w:val="28"/>
          <w:szCs w:val="28"/>
          <w:cs/>
        </w:rPr>
        <w:t xml:space="preserve"> ระดับดีเด่น   </w:t>
      </w:r>
      <w:r w:rsidRPr="00A46E33">
        <w:rPr>
          <w:rFonts w:ascii="TH SarabunPSK" w:hAnsi="TH SarabunPSK" w:cs="TH SarabunPSK" w:hint="cs"/>
          <w:sz w:val="28"/>
          <w:szCs w:val="28"/>
          <w:cs/>
        </w:rPr>
        <w:t xml:space="preserve">                  </w:t>
      </w:r>
    </w:p>
    <w:p w:rsidR="00A46E33" w:rsidRPr="00A46E33" w:rsidRDefault="00823F9D" w:rsidP="00A46E33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           </w:t>
      </w:r>
      <w:r>
        <w:rPr>
          <w:rFonts w:ascii="TH SarabunPSK" w:eastAsia="Angsana New" w:hAnsi="TH SarabunPSK" w:cs="TH SarabunPSK"/>
          <w:sz w:val="32"/>
          <w:szCs w:val="32"/>
          <w:cs/>
        </w:rPr>
        <w:t>โครงการ</w:t>
      </w:r>
      <w:r w:rsidRPr="008173A6">
        <w:rPr>
          <w:rFonts w:ascii="TH SarabunPSK" w:eastAsia="Angsana New" w:hAnsi="TH SarabunPSK" w:cs="TH SarabunPSK"/>
          <w:sz w:val="32"/>
          <w:szCs w:val="32"/>
          <w:cs/>
        </w:rPr>
        <w:t>สถานศึกษา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ป้องกันยาเสพติดดีเด่น 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            </w:t>
      </w:r>
      <w:r w:rsidR="00A46E33" w:rsidRPr="00A46E33">
        <w:rPr>
          <w:rFonts w:ascii="TH SarabunPSK" w:hAnsi="TH SarabunPSK" w:cs="TH SarabunPSK" w:hint="cs"/>
          <w:sz w:val="28"/>
          <w:szCs w:val="28"/>
          <w:cs/>
        </w:rPr>
        <w:t xml:space="preserve">เป็น”สถานศึกษาสีขาว  ปลอดยาเสพติดและอบายมุข”  </w:t>
      </w:r>
    </w:p>
    <w:p w:rsidR="00A46E33" w:rsidRDefault="00A46E33" w:rsidP="00A46E33">
      <w:pPr>
        <w:rPr>
          <w:rFonts w:ascii="TH SarabunPSK" w:hAnsi="TH SarabunPSK" w:cs="TH SarabunPSK"/>
          <w:sz w:val="28"/>
          <w:szCs w:val="28"/>
        </w:rPr>
      </w:pPr>
      <w:r w:rsidRPr="00A46E33">
        <w:rPr>
          <w:rFonts w:ascii="TH SarabunPSK" w:hAnsi="TH SarabunPSK" w:cs="TH SarabunPSK" w:hint="cs"/>
          <w:sz w:val="28"/>
          <w:szCs w:val="28"/>
          <w:cs/>
        </w:rPr>
        <w:t xml:space="preserve">                            </w:t>
      </w:r>
      <w:r w:rsidRPr="00A46E33">
        <w:rPr>
          <w:rFonts w:ascii="TH SarabunPSK" w:hAnsi="TH SarabunPSK" w:cs="TH SarabunPSK"/>
          <w:sz w:val="28"/>
          <w:szCs w:val="28"/>
          <w:cs/>
        </w:rPr>
        <w:t xml:space="preserve">ประจำปี  </w:t>
      </w:r>
      <w:r w:rsidR="00C252F9">
        <w:rPr>
          <w:rFonts w:ascii="TH SarabunPSK" w:hAnsi="TH SarabunPSK" w:cs="TH SarabunPSK" w:hint="cs"/>
          <w:sz w:val="28"/>
          <w:szCs w:val="28"/>
          <w:cs/>
        </w:rPr>
        <w:t>๒๕๕๗</w:t>
      </w:r>
      <w:r w:rsidR="00823F9D">
        <w:rPr>
          <w:rFonts w:ascii="TH SarabunPSK" w:hAnsi="TH SarabunPSK" w:cs="TH SarabunPSK" w:hint="cs"/>
          <w:sz w:val="28"/>
          <w:szCs w:val="28"/>
          <w:cs/>
        </w:rPr>
        <w:t xml:space="preserve">                                                          </w:t>
      </w:r>
      <w:r w:rsidR="00823F9D" w:rsidRPr="00A46E33">
        <w:rPr>
          <w:rFonts w:ascii="TH SarabunPSK" w:hAnsi="TH SarabunPSK" w:cs="TH SarabunPSK"/>
          <w:sz w:val="28"/>
          <w:szCs w:val="28"/>
          <w:cs/>
        </w:rPr>
        <w:t xml:space="preserve">ประจำปี  </w:t>
      </w:r>
      <w:r w:rsidR="00823F9D">
        <w:rPr>
          <w:rFonts w:ascii="TH SarabunPSK" w:hAnsi="TH SarabunPSK" w:cs="TH SarabunPSK" w:hint="cs"/>
          <w:sz w:val="28"/>
          <w:szCs w:val="28"/>
          <w:cs/>
        </w:rPr>
        <w:t>๒๕๕๗</w:t>
      </w:r>
    </w:p>
    <w:p w:rsidR="00A46E33" w:rsidRDefault="00A46E33" w:rsidP="00A46E33">
      <w:pPr>
        <w:rPr>
          <w:rFonts w:ascii="TH SarabunPSK" w:hAnsi="TH SarabunPSK" w:cs="TH SarabunPSK"/>
          <w:sz w:val="28"/>
          <w:szCs w:val="28"/>
        </w:rPr>
      </w:pPr>
    </w:p>
    <w:p w:rsidR="0027623C" w:rsidRPr="00A46E33" w:rsidRDefault="0027623C" w:rsidP="00A46E33">
      <w:pPr>
        <w:rPr>
          <w:rFonts w:ascii="TH SarabunPSK" w:hAnsi="TH SarabunPSK" w:cs="TH SarabunPSK"/>
          <w:sz w:val="28"/>
          <w:szCs w:val="28"/>
          <w:cs/>
        </w:rPr>
      </w:pPr>
    </w:p>
    <w:p w:rsidR="00A46E33" w:rsidRDefault="0027623C" w:rsidP="00A46E33">
      <w:pPr>
        <w:spacing w:line="234" w:lineRule="auto"/>
        <w:ind w:left="3560" w:right="-23" w:hanging="2785"/>
        <w:rPr>
          <w:rFonts w:ascii="TH SarabunPSK" w:eastAsia="Angsana New" w:hAnsi="TH SarabunPSK" w:cs="TH SarabunPS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5947C8A6" wp14:editId="31E97254">
            <wp:simplePos x="0" y="0"/>
            <wp:positionH relativeFrom="column">
              <wp:posOffset>3933825</wp:posOffset>
            </wp:positionH>
            <wp:positionV relativeFrom="paragraph">
              <wp:posOffset>50165</wp:posOffset>
            </wp:positionV>
            <wp:extent cx="1381125" cy="1762125"/>
            <wp:effectExtent l="38100" t="38100" r="47625" b="47625"/>
            <wp:wrapNone/>
            <wp:docPr id="683" name="รูปภาพ 683" descr="F:\รูปพี่ชาญ\IMG_20160425_15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รูปพี่ชาญ\IMG_20160425_1532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62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E33">
        <w:rPr>
          <w:rFonts w:ascii="TH SarabunPSK" w:eastAsia="Angsana New" w:hAnsi="TH SarabunPSK" w:cs="TH SarabunPSK"/>
          <w:sz w:val="28"/>
          <w:szCs w:val="28"/>
        </w:rPr>
        <w:t xml:space="preserve"> </w:t>
      </w:r>
      <w:r w:rsidR="00A46E33" w:rsidRPr="00A46E33">
        <w:rPr>
          <w:rFonts w:cs="Cordia New"/>
          <w:noProof/>
          <w:highlight w:val="yellow"/>
        </w:rPr>
        <w:drawing>
          <wp:inline distT="0" distB="0" distL="0" distR="0" wp14:anchorId="59D3D1F1" wp14:editId="2E29E704">
            <wp:extent cx="1454297" cy="1781175"/>
            <wp:effectExtent l="38100" t="38100" r="31750" b="28575"/>
            <wp:docPr id="679" name="รูปภาพ 679" descr="F:\รูปพี่ชาญ\IMG_20160425_15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รูปพี่ชาญ\IMG_20160425_1531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343" cy="178368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Angsana New" w:hAnsi="TH SarabunPSK" w:cs="TH SarabunPSK"/>
          <w:sz w:val="28"/>
          <w:szCs w:val="28"/>
        </w:rPr>
        <w:t xml:space="preserve"> </w:t>
      </w:r>
      <w:r w:rsidR="00A46E33">
        <w:rPr>
          <w:rFonts w:ascii="TH SarabunPSK" w:eastAsia="Angsana New" w:hAnsi="TH SarabunPSK" w:cs="TH SarabunPSK"/>
          <w:sz w:val="28"/>
          <w:szCs w:val="28"/>
        </w:rPr>
        <w:t xml:space="preserve"> </w:t>
      </w:r>
      <w:r w:rsidR="00A46E33">
        <w:rPr>
          <w:rFonts w:ascii="TH SarabunPSK" w:eastAsia="Cordia New" w:hAnsi="TH SarabunPSK" w:cs="TH SarabunPSK"/>
          <w:noProof/>
          <w:sz w:val="44"/>
        </w:rPr>
        <w:drawing>
          <wp:inline distT="0" distB="0" distL="0" distR="0" wp14:anchorId="18903D7A" wp14:editId="70932D8F">
            <wp:extent cx="1628775" cy="1771650"/>
            <wp:effectExtent l="38100" t="38100" r="28575" b="38100"/>
            <wp:docPr id="680" name="รูปภาพ 680" descr="C:\Users\Asus\Desktop\รูปโล่รางวัล 59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รูปโล่รางวัล 59\DSC_0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4" t="7377" r="23217"/>
                    <a:stretch/>
                  </pic:blipFill>
                  <pic:spPr bwMode="auto">
                    <a:xfrm>
                      <a:off x="0" y="0"/>
                      <a:ext cx="1642742" cy="178684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6E33">
        <w:rPr>
          <w:rFonts w:ascii="TH SarabunPSK" w:eastAsia="Angsana New" w:hAnsi="TH SarabunPSK" w:cs="TH SarabunPSK"/>
          <w:sz w:val="28"/>
          <w:szCs w:val="28"/>
        </w:rPr>
        <w:t xml:space="preserve"> </w:t>
      </w:r>
      <w:r>
        <w:rPr>
          <w:rFonts w:ascii="TH SarabunPSK" w:eastAsia="Angsana New" w:hAnsi="TH SarabunPSK" w:cs="TH SarabunPSK"/>
          <w:sz w:val="28"/>
          <w:szCs w:val="28"/>
        </w:rPr>
        <w:t xml:space="preserve">  </w:t>
      </w:r>
      <w:r w:rsidR="00A46E33">
        <w:rPr>
          <w:rFonts w:ascii="TH SarabunPSK" w:eastAsia="Angsana New" w:hAnsi="TH SarabunPSK" w:cs="TH SarabunPSK"/>
          <w:sz w:val="28"/>
          <w:szCs w:val="28"/>
        </w:rPr>
        <w:t xml:space="preserve">           </w:t>
      </w:r>
    </w:p>
    <w:p w:rsidR="0027623C" w:rsidRDefault="0027623C" w:rsidP="0027623C">
      <w:pPr>
        <w:jc w:val="center"/>
        <w:rPr>
          <w:rFonts w:ascii="TH SarabunPSK" w:eastAsia="Angsana New" w:hAnsi="TH SarabunPSK" w:cs="TH SarabunPSK"/>
          <w:sz w:val="28"/>
          <w:szCs w:val="28"/>
        </w:rPr>
      </w:pPr>
    </w:p>
    <w:p w:rsidR="0027623C" w:rsidRPr="00A46E33" w:rsidRDefault="0027623C" w:rsidP="0027623C">
      <w:pPr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eastAsia="Angsana New" w:hAnsi="TH SarabunPSK" w:cs="TH SarabunPSK" w:hint="cs"/>
          <w:sz w:val="28"/>
          <w:szCs w:val="28"/>
          <w:cs/>
        </w:rPr>
        <w:t xml:space="preserve">นายชาญชัย  สุขสาร    </w:t>
      </w:r>
      <w:r w:rsidR="009778A5" w:rsidRPr="00DF293E">
        <w:rPr>
          <w:rFonts w:ascii="TH SarabunPSK" w:eastAsia="Angsana New" w:hAnsi="TH SarabunPSK" w:cs="TH SarabunPSK"/>
          <w:sz w:val="28"/>
          <w:szCs w:val="28"/>
          <w:cs/>
        </w:rPr>
        <w:t>รับรางวัลเชิดชูเกียรติ</w:t>
      </w:r>
      <w:r>
        <w:rPr>
          <w:rFonts w:ascii="TH SarabunPSK" w:eastAsia="Angsana New" w:hAnsi="TH SarabunPSK" w:cs="TH SarabunPSK" w:hint="cs"/>
          <w:sz w:val="28"/>
          <w:szCs w:val="28"/>
          <w:cs/>
        </w:rPr>
        <w:t xml:space="preserve"> </w:t>
      </w:r>
      <w:r w:rsidRPr="00A46E33">
        <w:rPr>
          <w:rFonts w:ascii="TH SarabunPSK" w:hAnsi="TH SarabunPSK" w:cs="TH SarabunPSK" w:hint="cs"/>
          <w:sz w:val="28"/>
          <w:szCs w:val="28"/>
          <w:cs/>
        </w:rPr>
        <w:t>ผ่านเกณฑ์การประเมินการดำเนินงาน</w:t>
      </w:r>
      <w:r w:rsidRPr="00A46E33">
        <w:rPr>
          <w:rFonts w:ascii="TH SarabunPSK" w:hAnsi="TH SarabunPSK" w:cs="TH SarabunPSK"/>
          <w:sz w:val="28"/>
          <w:szCs w:val="28"/>
          <w:cs/>
        </w:rPr>
        <w:t xml:space="preserve"> ระดับดีเด่น</w:t>
      </w:r>
    </w:p>
    <w:p w:rsidR="0027623C" w:rsidRDefault="0027623C" w:rsidP="0027623C">
      <w:pPr>
        <w:jc w:val="center"/>
        <w:rPr>
          <w:rFonts w:ascii="TH SarabunPSK" w:hAnsi="TH SarabunPSK" w:cs="TH SarabunPSK"/>
          <w:sz w:val="28"/>
          <w:szCs w:val="28"/>
        </w:rPr>
      </w:pPr>
      <w:r w:rsidRPr="00A46E33">
        <w:rPr>
          <w:rFonts w:ascii="TH SarabunPSK" w:hAnsi="TH SarabunPSK" w:cs="TH SarabunPSK" w:hint="cs"/>
          <w:sz w:val="28"/>
          <w:szCs w:val="28"/>
          <w:cs/>
        </w:rPr>
        <w:t>เป็น”สถานศึกษาสีขาว  ปลอดยาเสพติดและอบายมุข”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 </w:t>
      </w:r>
    </w:p>
    <w:p w:rsidR="0027623C" w:rsidRDefault="0027623C" w:rsidP="0027623C">
      <w:pPr>
        <w:jc w:val="center"/>
        <w:rPr>
          <w:rFonts w:ascii="TH SarabunPSK" w:hAnsi="TH SarabunPSK" w:cs="TH SarabunPSK"/>
          <w:sz w:val="28"/>
          <w:szCs w:val="28"/>
        </w:rPr>
      </w:pPr>
      <w:r w:rsidRPr="00A46E33">
        <w:rPr>
          <w:rFonts w:ascii="TH SarabunPSK" w:hAnsi="TH SarabunPSK" w:cs="TH SarabunPSK"/>
          <w:sz w:val="28"/>
          <w:szCs w:val="28"/>
          <w:cs/>
        </w:rPr>
        <w:t xml:space="preserve">ประจำปี  </w:t>
      </w:r>
      <w:r w:rsidR="00C252F9">
        <w:rPr>
          <w:rFonts w:ascii="TH SarabunPSK" w:hAnsi="TH SarabunPSK" w:cs="TH SarabunPSK"/>
          <w:sz w:val="28"/>
          <w:szCs w:val="28"/>
          <w:cs/>
        </w:rPr>
        <w:t>๒๕๕๗</w:t>
      </w: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F938D6" w:rsidRPr="00DF293E" w:rsidRDefault="00F938D6" w:rsidP="00E860DD">
      <w:pPr>
        <w:spacing w:line="249" w:lineRule="exact"/>
        <w:ind w:right="-23"/>
        <w:rPr>
          <w:rFonts w:ascii="TH SarabunPSK" w:eastAsia="Times New Roman" w:hAnsi="TH SarabunPSK" w:cs="TH SarabunPSK"/>
        </w:rPr>
      </w:pPr>
    </w:p>
    <w:p w:rsidR="00F938D6" w:rsidRPr="008173A6" w:rsidRDefault="00F938D6" w:rsidP="00E860DD">
      <w:pPr>
        <w:spacing w:line="0" w:lineRule="atLeast"/>
        <w:ind w:left="4300" w:right="-23"/>
        <w:rPr>
          <w:rFonts w:ascii="TH SarabunPSK" w:eastAsia="Cordia New" w:hAnsi="TH SarabunPSK" w:cs="TH SarabunPSK"/>
          <w:sz w:val="32"/>
          <w:szCs w:val="14"/>
        </w:rPr>
      </w:pPr>
      <w:r w:rsidRPr="008173A6">
        <w:rPr>
          <w:rFonts w:ascii="TH SarabunPSK" w:eastAsia="Cordia New" w:hAnsi="TH SarabunPSK" w:cs="TH SarabunPSK"/>
          <w:sz w:val="32"/>
          <w:szCs w:val="32"/>
          <w:cs/>
        </w:rPr>
        <w:t>๒๐</w:t>
      </w:r>
    </w:p>
    <w:p w:rsidR="0083355A" w:rsidRDefault="0083355A" w:rsidP="00DC31D1">
      <w:pPr>
        <w:spacing w:line="0" w:lineRule="atLeast"/>
        <w:ind w:right="-23"/>
        <w:rPr>
          <w:rFonts w:ascii="TH SarabunPSK" w:eastAsia="Cordia New" w:hAnsi="TH SarabunPSK" w:cs="TH SarabunPSK"/>
          <w:sz w:val="44"/>
        </w:rPr>
      </w:pPr>
    </w:p>
    <w:p w:rsidR="0083355A" w:rsidRPr="00DF293E" w:rsidRDefault="0083355A" w:rsidP="0083355A">
      <w:pPr>
        <w:spacing w:line="228" w:lineRule="auto"/>
        <w:ind w:left="4900" w:right="-23" w:hanging="452"/>
        <w:jc w:val="right"/>
        <w:rPr>
          <w:rFonts w:ascii="TH SarabunPSK" w:eastAsia="Angsana New" w:hAnsi="TH SarabunPSK" w:cs="TH SarabunPSK"/>
          <w:b/>
          <w:sz w:val="30"/>
        </w:rPr>
      </w:pP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lastRenderedPageBreak/>
        <w:t xml:space="preserve">นวัตกรรมหรือผลการปฏิบัติงานที่เป็นเลิศ </w:t>
      </w:r>
      <w:r>
        <w:rPr>
          <w:rFonts w:ascii="TH SarabunPSK" w:eastAsia="Arial" w:hAnsi="TH SarabunPSK" w:cs="TH SarabunPSK"/>
          <w:b/>
          <w:sz w:val="30"/>
        </w:rPr>
        <w:t>(</w:t>
      </w:r>
      <w:r w:rsidRPr="00DF293E">
        <w:rPr>
          <w:rFonts w:ascii="TH SarabunPSK" w:eastAsia="Arial" w:hAnsi="TH SarabunPSK" w:cs="TH SarabunPSK"/>
          <w:b/>
          <w:sz w:val="30"/>
        </w:rPr>
        <w:t>BEST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rial" w:hAnsi="TH SarabunPSK" w:cs="TH SarabunPSK"/>
          <w:b/>
          <w:sz w:val="30"/>
        </w:rPr>
        <w:t>PRACTICE)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t>โครงการสถานศึกษาสีขาว ปลอดยาเสพติดและอบายมุข</w:t>
      </w:r>
    </w:p>
    <w:p w:rsidR="0083355A" w:rsidRPr="00DF293E" w:rsidRDefault="0083355A" w:rsidP="0083355A">
      <w:pPr>
        <w:spacing w:line="20" w:lineRule="exact"/>
        <w:ind w:right="-23"/>
        <w:rPr>
          <w:rFonts w:ascii="TH SarabunPSK" w:eastAsia="Times New Roman" w:hAnsi="TH SarabunPSK" w:cs="TH SarabunPSK"/>
        </w:rPr>
      </w:pP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391472B2" wp14:editId="6080EB68">
                <wp:simplePos x="0" y="0"/>
                <wp:positionH relativeFrom="column">
                  <wp:posOffset>-81915</wp:posOffset>
                </wp:positionH>
                <wp:positionV relativeFrom="paragraph">
                  <wp:posOffset>51435</wp:posOffset>
                </wp:positionV>
                <wp:extent cx="6140450" cy="0"/>
                <wp:effectExtent l="13335" t="13335" r="8890" b="5715"/>
                <wp:wrapNone/>
                <wp:docPr id="693" name="ตัวเชื่อมต่อตรง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93" o:spid="_x0000_s1026" style="position:absolute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4.05pt" to="47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" strokeweight=".16656mm"/>
            </w:pict>
          </mc:Fallback>
        </mc:AlternateContent>
      </w: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4CD3DF54" wp14:editId="772B7E97">
                <wp:simplePos x="0" y="0"/>
                <wp:positionH relativeFrom="column">
                  <wp:posOffset>6049645</wp:posOffset>
                </wp:positionH>
                <wp:positionV relativeFrom="paragraph">
                  <wp:posOffset>51435</wp:posOffset>
                </wp:positionV>
                <wp:extent cx="581660" cy="0"/>
                <wp:effectExtent l="10795" t="13335" r="7620" b="5715"/>
                <wp:wrapNone/>
                <wp:docPr id="694" name="ตัวเชื่อมต่อตรง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94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35pt,4.05pt" to="522.1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" strokecolor="#943634" strokeweight=".16656mm"/>
            </w:pict>
          </mc:Fallback>
        </mc:AlternateContent>
      </w:r>
    </w:p>
    <w:p w:rsidR="0083355A" w:rsidRPr="00DF293E" w:rsidRDefault="0083355A" w:rsidP="0083355A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83355A" w:rsidRPr="00DF293E" w:rsidRDefault="0083355A" w:rsidP="0083355A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83355A" w:rsidRDefault="0083355A" w:rsidP="0083355A">
      <w:pPr>
        <w:spacing w:line="0" w:lineRule="atLeast"/>
        <w:ind w:right="-23"/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</w:p>
    <w:p w:rsidR="00C252F9" w:rsidRDefault="00C252F9" w:rsidP="0083355A">
      <w:pPr>
        <w:spacing w:line="0" w:lineRule="atLeast"/>
        <w:ind w:right="-23"/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</w:p>
    <w:p w:rsidR="0083355A" w:rsidRDefault="0083355A" w:rsidP="0083355A">
      <w:pPr>
        <w:spacing w:line="0" w:lineRule="atLeast"/>
        <w:ind w:right="-23"/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28"/>
        </w:rPr>
        <w:drawing>
          <wp:inline distT="0" distB="0" distL="0" distR="0" wp14:anchorId="1B6D15C7" wp14:editId="42E929D7">
            <wp:extent cx="2847975" cy="2811848"/>
            <wp:effectExtent l="38100" t="38100" r="28575" b="45720"/>
            <wp:docPr id="700" name="รูปภาพ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600922_09525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0" t="19411" r="15683" b="19255"/>
                    <a:stretch/>
                  </pic:blipFill>
                  <pic:spPr bwMode="auto">
                    <a:xfrm>
                      <a:off x="0" y="0"/>
                      <a:ext cx="2850839" cy="2814676"/>
                    </a:xfrm>
                    <a:prstGeom prst="rect">
                      <a:avLst/>
                    </a:prstGeom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eastAsia="Angsana New" w:hAnsi="TH SarabunPSK" w:cs="TH SarabunPSK"/>
          <w:b/>
          <w:sz w:val="32"/>
          <w:szCs w:val="32"/>
        </w:rPr>
        <w:t xml:space="preserve">  </w:t>
      </w:r>
      <w:r w:rsidR="00DC31D1">
        <w:rPr>
          <w:noProof/>
        </w:rPr>
        <w:drawing>
          <wp:inline distT="0" distB="0" distL="0" distR="0" wp14:anchorId="47B670F6" wp14:editId="3D186A94">
            <wp:extent cx="2333625" cy="2828925"/>
            <wp:effectExtent l="38100" t="38100" r="47625" b="47625"/>
            <wp:docPr id="701" name="รูปภาพ 701" descr="C:\Users\Asus\Desktop\รูปภาพครูชาญ\รูป obec\IMG_25610107_16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sus\Desktop\รูปภาพครูชาญ\รูป obec\IMG_25610107_163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t="2288" r="6482" b="3268"/>
                    <a:stretch/>
                  </pic:blipFill>
                  <pic:spPr bwMode="auto">
                    <a:xfrm>
                      <a:off x="0" y="0"/>
                      <a:ext cx="2346329" cy="2844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eastAsia="Angsana New" w:hAnsi="TH SarabunPSK" w:cs="TH SarabunPSK"/>
          <w:b/>
          <w:sz w:val="32"/>
          <w:szCs w:val="32"/>
        </w:rPr>
        <w:t xml:space="preserve">        </w:t>
      </w:r>
    </w:p>
    <w:p w:rsidR="0083355A" w:rsidRDefault="0083355A" w:rsidP="00DC31D1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       </w:t>
      </w:r>
    </w:p>
    <w:p w:rsidR="00DC31D1" w:rsidRPr="00DC31D1" w:rsidRDefault="00DC31D1" w:rsidP="00C252F9">
      <w:pPr>
        <w:spacing w:line="0" w:lineRule="atLeast"/>
        <w:ind w:left="100" w:right="-23"/>
        <w:jc w:val="center"/>
        <w:rPr>
          <w:rFonts w:ascii="TH SarabunPSK" w:eastAsia="Angsana New" w:hAnsi="TH SarabunPSK" w:cs="TH SarabunPSK"/>
          <w:sz w:val="28"/>
          <w:szCs w:val="28"/>
        </w:rPr>
      </w:pPr>
      <w:r w:rsidRPr="00DC31D1">
        <w:rPr>
          <w:rFonts w:ascii="TH SarabunPSK" w:eastAsia="Angsana New" w:hAnsi="TH SarabunPSK" w:cs="TH SarabunPSK"/>
          <w:sz w:val="28"/>
          <w:szCs w:val="28"/>
          <w:cs/>
        </w:rPr>
        <w:t>รางวัลเกียรติบัตรเชิดชูเกียรติเสมา ป</w:t>
      </w:r>
      <w:r w:rsidRPr="00DC31D1">
        <w:rPr>
          <w:rFonts w:ascii="TH SarabunPSK" w:eastAsia="Angsana New" w:hAnsi="TH SarabunPSK" w:cs="TH SarabunPSK"/>
          <w:sz w:val="28"/>
          <w:szCs w:val="28"/>
        </w:rPr>
        <w:t>.</w:t>
      </w:r>
      <w:r w:rsidRPr="00DC31D1">
        <w:rPr>
          <w:rFonts w:ascii="TH SarabunPSK" w:eastAsia="Angsana New" w:hAnsi="TH SarabunPSK" w:cs="TH SarabunPSK"/>
          <w:sz w:val="28"/>
          <w:szCs w:val="28"/>
          <w:cs/>
        </w:rPr>
        <w:t>ป</w:t>
      </w:r>
      <w:r w:rsidRPr="00DC31D1">
        <w:rPr>
          <w:rFonts w:ascii="TH SarabunPSK" w:eastAsia="Angsana New" w:hAnsi="TH SarabunPSK" w:cs="TH SarabunPSK"/>
          <w:sz w:val="28"/>
          <w:szCs w:val="28"/>
        </w:rPr>
        <w:t>.</w:t>
      </w:r>
      <w:r w:rsidRPr="00DC31D1">
        <w:rPr>
          <w:rFonts w:ascii="TH SarabunPSK" w:eastAsia="Angsana New" w:hAnsi="TH SarabunPSK" w:cs="TH SarabunPSK"/>
          <w:sz w:val="28"/>
          <w:szCs w:val="28"/>
          <w:cs/>
        </w:rPr>
        <w:t>ส</w:t>
      </w:r>
      <w:r w:rsidRPr="00DC31D1">
        <w:rPr>
          <w:rFonts w:ascii="TH SarabunPSK" w:eastAsia="Angsana New" w:hAnsi="TH SarabunPSK" w:cs="TH SarabunPSK"/>
          <w:sz w:val="28"/>
          <w:szCs w:val="28"/>
        </w:rPr>
        <w:t xml:space="preserve">. </w:t>
      </w:r>
      <w:r w:rsidRPr="00DC31D1">
        <w:rPr>
          <w:rFonts w:ascii="TH SarabunPSK" w:eastAsia="Angsana New" w:hAnsi="TH SarabunPSK" w:cs="TH SarabunPSK"/>
          <w:sz w:val="28"/>
          <w:szCs w:val="28"/>
          <w:cs/>
        </w:rPr>
        <w:t>ดีเด่นระดับ</w:t>
      </w:r>
      <w:r w:rsidRPr="00DC31D1">
        <w:rPr>
          <w:rFonts w:ascii="TH SarabunPSK" w:eastAsia="Angsana New" w:hAnsi="TH SarabunPSK" w:cs="TH SarabunPSK" w:hint="cs"/>
          <w:sz w:val="28"/>
          <w:szCs w:val="28"/>
          <w:cs/>
        </w:rPr>
        <w:t>เงิน</w:t>
      </w:r>
      <w:r w:rsidRPr="00DC31D1">
        <w:rPr>
          <w:rFonts w:ascii="TH SarabunPSK" w:eastAsia="Angsana New" w:hAnsi="TH SarabunPSK" w:cs="TH SarabunPSK"/>
          <w:sz w:val="28"/>
          <w:szCs w:val="28"/>
          <w:cs/>
        </w:rPr>
        <w:t xml:space="preserve"> ปีการศึกษา</w:t>
      </w:r>
      <w:r w:rsidRPr="00DC31D1">
        <w:rPr>
          <w:rFonts w:ascii="TH SarabunPSK" w:eastAsia="Angsana New" w:hAnsi="TH SarabunPSK" w:cs="TH SarabunPSK" w:hint="cs"/>
          <w:sz w:val="28"/>
          <w:szCs w:val="28"/>
          <w:cs/>
        </w:rPr>
        <w:t xml:space="preserve"> </w:t>
      </w:r>
      <w:r w:rsidRPr="00DC31D1">
        <w:rPr>
          <w:rFonts w:ascii="TH SarabunPSK" w:eastAsia="Angsana New" w:hAnsi="TH SarabunPSK" w:cs="TH SarabunPSK"/>
          <w:sz w:val="28"/>
          <w:szCs w:val="28"/>
          <w:cs/>
        </w:rPr>
        <w:t>๒๕๕</w:t>
      </w:r>
      <w:r w:rsidRPr="00DC31D1">
        <w:rPr>
          <w:rFonts w:ascii="TH SarabunPSK" w:eastAsia="Angsana New" w:hAnsi="TH SarabunPSK" w:cs="TH SarabunPSK" w:hint="cs"/>
          <w:sz w:val="28"/>
          <w:szCs w:val="28"/>
          <w:cs/>
        </w:rPr>
        <w:t>๘</w:t>
      </w:r>
      <w:r w:rsidR="00C252F9">
        <w:rPr>
          <w:rFonts w:ascii="TH SarabunPSK" w:eastAsia="Angsana New" w:hAnsi="TH SarabunPSK" w:cs="TH SarabunPSK" w:hint="cs"/>
          <w:sz w:val="28"/>
          <w:szCs w:val="28"/>
          <w:cs/>
        </w:rPr>
        <w:t xml:space="preserve">  </w:t>
      </w:r>
      <w:r w:rsidRPr="00DC31D1">
        <w:rPr>
          <w:rFonts w:ascii="TH SarabunPSK" w:eastAsia="Angsana New" w:hAnsi="TH SarabunPSK" w:cs="TH SarabunPSK" w:hint="cs"/>
          <w:sz w:val="28"/>
          <w:szCs w:val="28"/>
          <w:cs/>
        </w:rPr>
        <w:t xml:space="preserve"> </w:t>
      </w:r>
      <w:r w:rsidRPr="00DC31D1">
        <w:rPr>
          <w:rFonts w:ascii="TH SarabunPSK" w:eastAsia="Angsana New" w:hAnsi="TH SarabunPSK" w:cs="TH SarabunPSK"/>
          <w:sz w:val="28"/>
          <w:szCs w:val="28"/>
          <w:cs/>
        </w:rPr>
        <w:t>ของโรงเรียนบัวเจริญวิทยา</w:t>
      </w:r>
    </w:p>
    <w:p w:rsidR="0083355A" w:rsidRPr="00DC31D1" w:rsidRDefault="0083355A" w:rsidP="0083355A">
      <w:pPr>
        <w:rPr>
          <w:rFonts w:ascii="TH SarabunPSK" w:hAnsi="TH SarabunPSK" w:cs="TH SarabunPSK"/>
          <w:sz w:val="28"/>
          <w:szCs w:val="28"/>
        </w:rPr>
      </w:pPr>
    </w:p>
    <w:p w:rsidR="0083355A" w:rsidRPr="00A46E33" w:rsidRDefault="00DC31D1" w:rsidP="0083355A">
      <w:pPr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sz w:val="28"/>
          <w:szCs w:val="28"/>
        </w:rPr>
        <w:t xml:space="preserve">     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8CCB8AE" wp14:editId="20D5B578">
            <wp:extent cx="2695575" cy="2021049"/>
            <wp:effectExtent l="38100" t="38100" r="28575" b="36830"/>
            <wp:docPr id="702" name="รูปภาพ 702" descr="C:\Users\Asus\Desktop\รูปภาพครูชาญ\IMG_25600427_12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us\Desktop\รูปภาพครูชาญ\IMG_25600427_1245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69" cy="202696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/>
          <w:noProof/>
          <w:sz w:val="28"/>
          <w:szCs w:val="28"/>
        </w:rPr>
        <w:drawing>
          <wp:inline distT="0" distB="0" distL="0" distR="0">
            <wp:extent cx="2219325" cy="2028825"/>
            <wp:effectExtent l="38100" t="38100" r="47625" b="47625"/>
            <wp:docPr id="703" name="รูปภาพ 703" descr="C:\Users\Asus\Desktop\รูปภาพครูชาญ\รูป obec\IMG_25610107_13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รูปภาพครูชาญ\รูป obec\IMG_25610107_1305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06" cy="203456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8"/>
          <w:szCs w:val="28"/>
        </w:rPr>
        <w:t xml:space="preserve">      </w:t>
      </w:r>
    </w:p>
    <w:p w:rsidR="0083355A" w:rsidRDefault="0083355A" w:rsidP="00DC31D1">
      <w:pPr>
        <w:spacing w:line="234" w:lineRule="auto"/>
        <w:ind w:left="3560" w:right="-23" w:hanging="2785"/>
        <w:rPr>
          <w:rFonts w:ascii="TH SarabunPSK" w:eastAsia="Angsana New" w:hAnsi="TH SarabunPSK" w:cs="TH SarabunPSK"/>
          <w:sz w:val="28"/>
          <w:szCs w:val="28"/>
        </w:rPr>
      </w:pPr>
      <w:r>
        <w:rPr>
          <w:rFonts w:ascii="TH SarabunPSK" w:eastAsia="Angsana New" w:hAnsi="TH SarabunPSK" w:cs="TH SarabunPSK"/>
          <w:sz w:val="28"/>
          <w:szCs w:val="28"/>
        </w:rPr>
        <w:t xml:space="preserve">                 </w:t>
      </w:r>
    </w:p>
    <w:p w:rsidR="00DC31D1" w:rsidRDefault="0083355A" w:rsidP="00DC31D1">
      <w:pPr>
        <w:spacing w:line="0" w:lineRule="atLeast"/>
        <w:ind w:left="100" w:right="-23"/>
        <w:jc w:val="center"/>
        <w:rPr>
          <w:rFonts w:ascii="TH SarabunPSK" w:eastAsia="Angsana New" w:hAnsi="TH SarabunPSK" w:cs="TH SarabunPSK"/>
          <w:sz w:val="28"/>
          <w:szCs w:val="28"/>
        </w:rPr>
      </w:pPr>
      <w:r>
        <w:rPr>
          <w:rFonts w:ascii="TH SarabunPSK" w:eastAsia="Angsana New" w:hAnsi="TH SarabunPSK" w:cs="TH SarabunPSK" w:hint="cs"/>
          <w:sz w:val="28"/>
          <w:szCs w:val="28"/>
          <w:cs/>
        </w:rPr>
        <w:t xml:space="preserve">นายชาญชัย  สุขสาร    </w:t>
      </w:r>
      <w:r w:rsidRPr="00DF293E">
        <w:rPr>
          <w:rFonts w:ascii="TH SarabunPSK" w:eastAsia="Angsana New" w:hAnsi="TH SarabunPSK" w:cs="TH SarabunPSK"/>
          <w:sz w:val="28"/>
          <w:szCs w:val="28"/>
          <w:cs/>
        </w:rPr>
        <w:t>รับรางวัลเชิดชูเกียรติ</w:t>
      </w:r>
      <w:r>
        <w:rPr>
          <w:rFonts w:ascii="TH SarabunPSK" w:eastAsia="Angsana New" w:hAnsi="TH SarabunPSK" w:cs="TH SarabunPSK" w:hint="cs"/>
          <w:sz w:val="28"/>
          <w:szCs w:val="28"/>
          <w:cs/>
        </w:rPr>
        <w:t xml:space="preserve"> </w:t>
      </w:r>
      <w:r w:rsidR="00DC31D1" w:rsidRPr="00DC31D1">
        <w:rPr>
          <w:rFonts w:ascii="TH SarabunPSK" w:eastAsia="Angsana New" w:hAnsi="TH SarabunPSK" w:cs="TH SarabunPSK"/>
          <w:sz w:val="28"/>
          <w:szCs w:val="28"/>
          <w:cs/>
        </w:rPr>
        <w:t>รางวัลเกียรติบัตรเชิดชูเกียรติเสมา ป</w:t>
      </w:r>
      <w:r w:rsidR="00DC31D1" w:rsidRPr="00DC31D1">
        <w:rPr>
          <w:rFonts w:ascii="TH SarabunPSK" w:eastAsia="Angsana New" w:hAnsi="TH SarabunPSK" w:cs="TH SarabunPSK"/>
          <w:sz w:val="28"/>
          <w:szCs w:val="28"/>
        </w:rPr>
        <w:t>.</w:t>
      </w:r>
      <w:r w:rsidR="00DC31D1" w:rsidRPr="00DC31D1">
        <w:rPr>
          <w:rFonts w:ascii="TH SarabunPSK" w:eastAsia="Angsana New" w:hAnsi="TH SarabunPSK" w:cs="TH SarabunPSK"/>
          <w:sz w:val="28"/>
          <w:szCs w:val="28"/>
          <w:cs/>
        </w:rPr>
        <w:t>ป</w:t>
      </w:r>
      <w:r w:rsidR="00DC31D1" w:rsidRPr="00DC31D1">
        <w:rPr>
          <w:rFonts w:ascii="TH SarabunPSK" w:eastAsia="Angsana New" w:hAnsi="TH SarabunPSK" w:cs="TH SarabunPSK"/>
          <w:sz w:val="28"/>
          <w:szCs w:val="28"/>
        </w:rPr>
        <w:t>.</w:t>
      </w:r>
      <w:r w:rsidR="00DC31D1" w:rsidRPr="00DC31D1">
        <w:rPr>
          <w:rFonts w:ascii="TH SarabunPSK" w:eastAsia="Angsana New" w:hAnsi="TH SarabunPSK" w:cs="TH SarabunPSK"/>
          <w:sz w:val="28"/>
          <w:szCs w:val="28"/>
          <w:cs/>
        </w:rPr>
        <w:t>ส</w:t>
      </w:r>
      <w:r w:rsidR="00DC31D1" w:rsidRPr="00DC31D1">
        <w:rPr>
          <w:rFonts w:ascii="TH SarabunPSK" w:eastAsia="Angsana New" w:hAnsi="TH SarabunPSK" w:cs="TH SarabunPSK"/>
          <w:sz w:val="28"/>
          <w:szCs w:val="28"/>
        </w:rPr>
        <w:t xml:space="preserve">. </w:t>
      </w:r>
      <w:r w:rsidR="00DC31D1" w:rsidRPr="00DC31D1">
        <w:rPr>
          <w:rFonts w:ascii="TH SarabunPSK" w:eastAsia="Angsana New" w:hAnsi="TH SarabunPSK" w:cs="TH SarabunPSK"/>
          <w:sz w:val="28"/>
          <w:szCs w:val="28"/>
          <w:cs/>
        </w:rPr>
        <w:t>ดีเด่นระดับ</w:t>
      </w:r>
      <w:r w:rsidR="00DC31D1" w:rsidRPr="00DC31D1">
        <w:rPr>
          <w:rFonts w:ascii="TH SarabunPSK" w:eastAsia="Angsana New" w:hAnsi="TH SarabunPSK" w:cs="TH SarabunPSK" w:hint="cs"/>
          <w:sz w:val="28"/>
          <w:szCs w:val="28"/>
          <w:cs/>
        </w:rPr>
        <w:t>เงิน</w:t>
      </w:r>
    </w:p>
    <w:p w:rsidR="00DC31D1" w:rsidRPr="00DC31D1" w:rsidRDefault="00DC31D1" w:rsidP="00DC31D1">
      <w:pPr>
        <w:spacing w:line="0" w:lineRule="atLeast"/>
        <w:ind w:left="100" w:right="-23"/>
        <w:jc w:val="center"/>
        <w:rPr>
          <w:rFonts w:ascii="TH SarabunPSK" w:eastAsia="Angsana New" w:hAnsi="TH SarabunPSK" w:cs="TH SarabunPSK"/>
          <w:sz w:val="28"/>
          <w:szCs w:val="28"/>
        </w:rPr>
      </w:pPr>
      <w:r w:rsidRPr="00DC31D1">
        <w:rPr>
          <w:rFonts w:ascii="TH SarabunPSK" w:eastAsia="Angsana New" w:hAnsi="TH SarabunPSK" w:cs="TH SarabunPSK"/>
          <w:sz w:val="28"/>
          <w:szCs w:val="28"/>
          <w:cs/>
        </w:rPr>
        <w:t>ปีการศึกษา</w:t>
      </w:r>
      <w:r w:rsidRPr="00DC31D1">
        <w:rPr>
          <w:rFonts w:ascii="TH SarabunPSK" w:eastAsia="Angsana New" w:hAnsi="TH SarabunPSK" w:cs="TH SarabunPSK" w:hint="cs"/>
          <w:sz w:val="28"/>
          <w:szCs w:val="28"/>
          <w:cs/>
        </w:rPr>
        <w:t xml:space="preserve"> </w:t>
      </w:r>
      <w:r w:rsidRPr="00DC31D1">
        <w:rPr>
          <w:rFonts w:ascii="TH SarabunPSK" w:eastAsia="Angsana New" w:hAnsi="TH SarabunPSK" w:cs="TH SarabunPSK"/>
          <w:sz w:val="28"/>
          <w:szCs w:val="28"/>
          <w:cs/>
        </w:rPr>
        <w:t>๒๕๕</w:t>
      </w:r>
      <w:r w:rsidRPr="00DC31D1">
        <w:rPr>
          <w:rFonts w:ascii="TH SarabunPSK" w:eastAsia="Angsana New" w:hAnsi="TH SarabunPSK" w:cs="TH SarabunPSK" w:hint="cs"/>
          <w:sz w:val="28"/>
          <w:szCs w:val="28"/>
          <w:cs/>
        </w:rPr>
        <w:t xml:space="preserve">๘ </w:t>
      </w:r>
    </w:p>
    <w:p w:rsidR="0083355A" w:rsidRPr="00DF293E" w:rsidRDefault="0083355A" w:rsidP="0083355A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83355A" w:rsidRPr="00DF293E" w:rsidRDefault="0083355A" w:rsidP="0083355A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83355A" w:rsidRPr="00DF293E" w:rsidRDefault="0083355A" w:rsidP="0083355A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83355A" w:rsidRDefault="0083355A" w:rsidP="0083355A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DC31D1" w:rsidRDefault="00DC31D1" w:rsidP="0083355A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DC31D1" w:rsidRDefault="00DC31D1" w:rsidP="0083355A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DC31D1" w:rsidRDefault="00DC31D1" w:rsidP="0083355A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DC31D1" w:rsidRPr="00DF293E" w:rsidRDefault="00DC31D1" w:rsidP="0083355A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83355A" w:rsidRPr="00DF293E" w:rsidRDefault="0083355A" w:rsidP="0083355A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83355A" w:rsidRPr="00DF293E" w:rsidRDefault="0083355A" w:rsidP="0083355A">
      <w:pPr>
        <w:spacing w:line="249" w:lineRule="exact"/>
        <w:ind w:right="-23"/>
        <w:rPr>
          <w:rFonts w:ascii="TH SarabunPSK" w:eastAsia="Times New Roman" w:hAnsi="TH SarabunPSK" w:cs="TH SarabunPSK"/>
        </w:rPr>
      </w:pPr>
    </w:p>
    <w:p w:rsidR="0083355A" w:rsidRPr="008173A6" w:rsidRDefault="00DC31D1" w:rsidP="0083355A">
      <w:pPr>
        <w:spacing w:line="0" w:lineRule="atLeast"/>
        <w:ind w:left="4300" w:right="-23"/>
        <w:rPr>
          <w:rFonts w:ascii="TH SarabunPSK" w:eastAsia="Cordia New" w:hAnsi="TH SarabunPSK" w:cs="TH SarabunPSK"/>
          <w:sz w:val="32"/>
          <w:szCs w:val="14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>๒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๑</w:t>
      </w:r>
    </w:p>
    <w:p w:rsidR="0083355A" w:rsidRDefault="0083355A" w:rsidP="00E860DD">
      <w:pPr>
        <w:spacing w:line="0" w:lineRule="atLeast"/>
        <w:ind w:left="4300" w:right="-23"/>
        <w:rPr>
          <w:rFonts w:ascii="TH SarabunPSK" w:eastAsia="Cordia New" w:hAnsi="TH SarabunPSK" w:cs="TH SarabunPSK"/>
          <w:sz w:val="44"/>
        </w:rPr>
      </w:pPr>
    </w:p>
    <w:p w:rsidR="0085370B" w:rsidRDefault="0085370B" w:rsidP="0085370B">
      <w:pPr>
        <w:spacing w:line="0" w:lineRule="atLeast"/>
        <w:ind w:right="-23"/>
        <w:rPr>
          <w:rFonts w:ascii="TH SarabunPSK" w:eastAsia="Cordia New" w:hAnsi="TH SarabunPSK" w:cs="TH SarabunPSK"/>
          <w:sz w:val="44"/>
        </w:rPr>
      </w:pPr>
    </w:p>
    <w:p w:rsidR="0085370B" w:rsidRPr="00DF293E" w:rsidRDefault="0085370B" w:rsidP="0085370B">
      <w:pPr>
        <w:spacing w:line="228" w:lineRule="auto"/>
        <w:ind w:left="4900" w:right="-23" w:hanging="452"/>
        <w:jc w:val="right"/>
        <w:rPr>
          <w:rFonts w:ascii="TH SarabunPSK" w:eastAsia="Angsana New" w:hAnsi="TH SarabunPSK" w:cs="TH SarabunPSK"/>
          <w:b/>
          <w:sz w:val="30"/>
        </w:rPr>
      </w:pP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lastRenderedPageBreak/>
        <w:t xml:space="preserve">นวัตกรรมหรือผลการปฏิบัติงานที่เป็นเลิศ </w:t>
      </w:r>
      <w:r>
        <w:rPr>
          <w:rFonts w:ascii="TH SarabunPSK" w:eastAsia="Arial" w:hAnsi="TH SarabunPSK" w:cs="TH SarabunPSK"/>
          <w:b/>
          <w:sz w:val="30"/>
        </w:rPr>
        <w:t>(</w:t>
      </w:r>
      <w:r w:rsidRPr="00DF293E">
        <w:rPr>
          <w:rFonts w:ascii="TH SarabunPSK" w:eastAsia="Arial" w:hAnsi="TH SarabunPSK" w:cs="TH SarabunPSK"/>
          <w:b/>
          <w:sz w:val="30"/>
        </w:rPr>
        <w:t>BEST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rial" w:hAnsi="TH SarabunPSK" w:cs="TH SarabunPSK"/>
          <w:b/>
          <w:sz w:val="30"/>
        </w:rPr>
        <w:t>PRACTICE)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t>โครงการสถานศึกษาสีขาว ปลอดยาเสพติดและอบายมุข</w:t>
      </w:r>
    </w:p>
    <w:p w:rsidR="0085370B" w:rsidRPr="00DF293E" w:rsidRDefault="0085370B" w:rsidP="0085370B">
      <w:pPr>
        <w:spacing w:line="20" w:lineRule="exact"/>
        <w:ind w:right="-23"/>
        <w:rPr>
          <w:rFonts w:ascii="TH SarabunPSK" w:eastAsia="Times New Roman" w:hAnsi="TH SarabunPSK" w:cs="TH SarabunPSK"/>
        </w:rPr>
      </w:pP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4C26A370" wp14:editId="0158D09C">
                <wp:simplePos x="0" y="0"/>
                <wp:positionH relativeFrom="column">
                  <wp:posOffset>-81915</wp:posOffset>
                </wp:positionH>
                <wp:positionV relativeFrom="paragraph">
                  <wp:posOffset>51435</wp:posOffset>
                </wp:positionV>
                <wp:extent cx="6140450" cy="0"/>
                <wp:effectExtent l="13335" t="13335" r="8890" b="5715"/>
                <wp:wrapNone/>
                <wp:docPr id="480" name="ตัวเชื่อมต่อตรง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80" o:spid="_x0000_s1026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4.05pt" to="47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" strokeweight=".16656mm"/>
            </w:pict>
          </mc:Fallback>
        </mc:AlternateContent>
      </w: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47479A7B" wp14:editId="20FE482A">
                <wp:simplePos x="0" y="0"/>
                <wp:positionH relativeFrom="column">
                  <wp:posOffset>6049645</wp:posOffset>
                </wp:positionH>
                <wp:positionV relativeFrom="paragraph">
                  <wp:posOffset>51435</wp:posOffset>
                </wp:positionV>
                <wp:extent cx="581660" cy="0"/>
                <wp:effectExtent l="10795" t="13335" r="7620" b="5715"/>
                <wp:wrapNone/>
                <wp:docPr id="481" name="ตัวเชื่อมต่อตรง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81" o:spid="_x0000_s1026" style="position:absolute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35pt,4.05pt" to="522.1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" strokecolor="#943634" strokeweight=".16656mm"/>
            </w:pict>
          </mc:Fallback>
        </mc:AlternateContent>
      </w:r>
    </w:p>
    <w:p w:rsidR="0085370B" w:rsidRPr="00DF293E" w:rsidRDefault="0085370B" w:rsidP="0085370B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85370B" w:rsidRPr="00DF293E" w:rsidRDefault="0085370B" w:rsidP="0085370B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85370B" w:rsidRDefault="0085370B" w:rsidP="0085370B">
      <w:pPr>
        <w:spacing w:line="0" w:lineRule="atLeast"/>
        <w:ind w:right="-23"/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</w:p>
    <w:p w:rsidR="00C252F9" w:rsidRDefault="00C252F9" w:rsidP="0085370B">
      <w:pPr>
        <w:spacing w:line="0" w:lineRule="atLeast"/>
        <w:ind w:right="-23"/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</w:p>
    <w:p w:rsidR="0085370B" w:rsidRDefault="0085370B" w:rsidP="0085370B">
      <w:pPr>
        <w:spacing w:line="0" w:lineRule="atLeast"/>
        <w:ind w:right="-23"/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28"/>
        </w:rPr>
        <w:drawing>
          <wp:inline distT="0" distB="0" distL="0" distR="0" wp14:anchorId="790E0BE3" wp14:editId="2AEB0817">
            <wp:extent cx="2476500" cy="2971800"/>
            <wp:effectExtent l="38100" t="38100" r="38100" b="38100"/>
            <wp:docPr id="486" name="รูปภาพ 486" descr="C:\Users\Asus\Desktop\รูปภาพครูชาญ\สีขาวอาทิตย์\IMG_25610203_14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sus\Desktop\รูปภาพครูชาญ\สีขาวอาทิตย์\IMG_25610203_141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4" t="21865" r="10816" b="20668"/>
                    <a:stretch/>
                  </pic:blipFill>
                  <pic:spPr bwMode="auto">
                    <a:xfrm>
                      <a:off x="0" y="0"/>
                      <a:ext cx="2485782" cy="298293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eastAsia="Angsana New" w:hAnsi="TH SarabunPSK" w:cs="TH SarabunPSK"/>
          <w:b/>
          <w:sz w:val="32"/>
          <w:szCs w:val="32"/>
        </w:rPr>
        <w:t xml:space="preserve">       </w:t>
      </w:r>
      <w:r>
        <w:rPr>
          <w:rFonts w:cs="Cordia New"/>
          <w:noProof/>
        </w:rPr>
        <w:drawing>
          <wp:inline distT="0" distB="0" distL="0" distR="0" wp14:anchorId="6A2D22DE" wp14:editId="609F9A34">
            <wp:extent cx="2362200" cy="2962274"/>
            <wp:effectExtent l="38100" t="38100" r="38100" b="29210"/>
            <wp:docPr id="487" name="รูปภาพ 487" descr="C:\Users\Asus\Desktop\รูปภาพครูชาญ\สีขาวอาทิตย์\IMG_25610203_14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sus\Desktop\รูปภาพครูชาญ\สีขาวอาทิตย์\IMG_25610203_141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2" t="6331" r="10019" b="3943"/>
                    <a:stretch/>
                  </pic:blipFill>
                  <pic:spPr bwMode="auto">
                    <a:xfrm>
                      <a:off x="0" y="0"/>
                      <a:ext cx="2364910" cy="296567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eastAsia="Angsana New" w:hAnsi="TH SarabunPSK" w:cs="TH SarabunPSK"/>
          <w:b/>
          <w:sz w:val="32"/>
          <w:szCs w:val="32"/>
        </w:rPr>
        <w:t xml:space="preserve">        </w:t>
      </w:r>
    </w:p>
    <w:p w:rsidR="0085370B" w:rsidRDefault="0085370B" w:rsidP="0085370B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       </w:t>
      </w:r>
    </w:p>
    <w:p w:rsidR="0085370B" w:rsidRPr="00DC31D1" w:rsidRDefault="0085370B" w:rsidP="00C252F9">
      <w:pPr>
        <w:spacing w:line="0" w:lineRule="atLeast"/>
        <w:ind w:left="100" w:right="-23"/>
        <w:jc w:val="center"/>
        <w:rPr>
          <w:rFonts w:ascii="TH SarabunPSK" w:eastAsia="Angsana New" w:hAnsi="TH SarabunPSK" w:cs="TH SarabunPSK"/>
          <w:sz w:val="28"/>
          <w:szCs w:val="28"/>
        </w:rPr>
      </w:pPr>
      <w:r w:rsidRPr="00DC31D1">
        <w:rPr>
          <w:rFonts w:ascii="TH SarabunPSK" w:eastAsia="Angsana New" w:hAnsi="TH SarabunPSK" w:cs="TH SarabunPSK"/>
          <w:sz w:val="28"/>
          <w:szCs w:val="28"/>
          <w:cs/>
        </w:rPr>
        <w:t>รางวัลเกียรติบัตรเชิดชูเกียรติเสมา ป</w:t>
      </w:r>
      <w:r w:rsidRPr="00DC31D1">
        <w:rPr>
          <w:rFonts w:ascii="TH SarabunPSK" w:eastAsia="Angsana New" w:hAnsi="TH SarabunPSK" w:cs="TH SarabunPSK"/>
          <w:sz w:val="28"/>
          <w:szCs w:val="28"/>
        </w:rPr>
        <w:t>.</w:t>
      </w:r>
      <w:r w:rsidRPr="00DC31D1">
        <w:rPr>
          <w:rFonts w:ascii="TH SarabunPSK" w:eastAsia="Angsana New" w:hAnsi="TH SarabunPSK" w:cs="TH SarabunPSK"/>
          <w:sz w:val="28"/>
          <w:szCs w:val="28"/>
          <w:cs/>
        </w:rPr>
        <w:t>ป</w:t>
      </w:r>
      <w:r w:rsidRPr="00DC31D1">
        <w:rPr>
          <w:rFonts w:ascii="TH SarabunPSK" w:eastAsia="Angsana New" w:hAnsi="TH SarabunPSK" w:cs="TH SarabunPSK"/>
          <w:sz w:val="28"/>
          <w:szCs w:val="28"/>
        </w:rPr>
        <w:t>.</w:t>
      </w:r>
      <w:r w:rsidRPr="00DC31D1">
        <w:rPr>
          <w:rFonts w:ascii="TH SarabunPSK" w:eastAsia="Angsana New" w:hAnsi="TH SarabunPSK" w:cs="TH SarabunPSK"/>
          <w:sz w:val="28"/>
          <w:szCs w:val="28"/>
          <w:cs/>
        </w:rPr>
        <w:t>ส</w:t>
      </w:r>
      <w:r w:rsidRPr="00DC31D1">
        <w:rPr>
          <w:rFonts w:ascii="TH SarabunPSK" w:eastAsia="Angsana New" w:hAnsi="TH SarabunPSK" w:cs="TH SarabunPSK"/>
          <w:sz w:val="28"/>
          <w:szCs w:val="28"/>
        </w:rPr>
        <w:t xml:space="preserve">. </w:t>
      </w:r>
      <w:r w:rsidRPr="00DC31D1">
        <w:rPr>
          <w:rFonts w:ascii="TH SarabunPSK" w:eastAsia="Angsana New" w:hAnsi="TH SarabunPSK" w:cs="TH SarabunPSK"/>
          <w:sz w:val="28"/>
          <w:szCs w:val="28"/>
          <w:cs/>
        </w:rPr>
        <w:t>ดีเด่นระดับ</w:t>
      </w:r>
      <w:r>
        <w:rPr>
          <w:rFonts w:ascii="TH SarabunPSK" w:eastAsia="Angsana New" w:hAnsi="TH SarabunPSK" w:cs="TH SarabunPSK" w:hint="cs"/>
          <w:sz w:val="28"/>
          <w:szCs w:val="28"/>
          <w:cs/>
        </w:rPr>
        <w:t>ทอง</w:t>
      </w:r>
      <w:r w:rsidRPr="00DC31D1">
        <w:rPr>
          <w:rFonts w:ascii="TH SarabunPSK" w:eastAsia="Angsana New" w:hAnsi="TH SarabunPSK" w:cs="TH SarabunPSK"/>
          <w:sz w:val="28"/>
          <w:szCs w:val="28"/>
          <w:cs/>
        </w:rPr>
        <w:t xml:space="preserve"> ปีการศึกษา</w:t>
      </w:r>
      <w:r w:rsidRPr="00DC31D1">
        <w:rPr>
          <w:rFonts w:ascii="TH SarabunPSK" w:eastAsia="Angsana New" w:hAnsi="TH SarabunPSK" w:cs="TH SarabunPSK" w:hint="cs"/>
          <w:sz w:val="28"/>
          <w:szCs w:val="28"/>
          <w:cs/>
        </w:rPr>
        <w:t xml:space="preserve"> </w:t>
      </w:r>
      <w:r w:rsidRPr="00DC31D1">
        <w:rPr>
          <w:rFonts w:ascii="TH SarabunPSK" w:eastAsia="Angsana New" w:hAnsi="TH SarabunPSK" w:cs="TH SarabunPSK"/>
          <w:sz w:val="28"/>
          <w:szCs w:val="28"/>
          <w:cs/>
        </w:rPr>
        <w:t>๒๕๕</w:t>
      </w:r>
      <w:r>
        <w:rPr>
          <w:rFonts w:ascii="TH SarabunPSK" w:eastAsia="Angsana New" w:hAnsi="TH SarabunPSK" w:cs="TH SarabunPSK" w:hint="cs"/>
          <w:sz w:val="28"/>
          <w:szCs w:val="28"/>
          <w:cs/>
        </w:rPr>
        <w:t xml:space="preserve">๙ </w:t>
      </w:r>
      <w:r w:rsidRPr="00DC31D1">
        <w:rPr>
          <w:rFonts w:ascii="TH SarabunPSK" w:eastAsia="Angsana New" w:hAnsi="TH SarabunPSK" w:cs="TH SarabunPSK" w:hint="cs"/>
          <w:sz w:val="28"/>
          <w:szCs w:val="28"/>
          <w:cs/>
        </w:rPr>
        <w:t xml:space="preserve"> </w:t>
      </w:r>
      <w:r w:rsidRPr="00DC31D1">
        <w:rPr>
          <w:rFonts w:ascii="TH SarabunPSK" w:eastAsia="Angsana New" w:hAnsi="TH SarabunPSK" w:cs="TH SarabunPSK"/>
          <w:sz w:val="28"/>
          <w:szCs w:val="28"/>
          <w:cs/>
        </w:rPr>
        <w:t>ของโรงเรียนบัวเจริญวิทยา</w:t>
      </w:r>
    </w:p>
    <w:p w:rsidR="0085370B" w:rsidRPr="00DC31D1" w:rsidRDefault="0085370B" w:rsidP="0085370B">
      <w:pPr>
        <w:rPr>
          <w:rFonts w:ascii="TH SarabunPSK" w:hAnsi="TH SarabunPSK" w:cs="TH SarabunPSK"/>
          <w:sz w:val="28"/>
          <w:szCs w:val="28"/>
        </w:rPr>
      </w:pPr>
    </w:p>
    <w:p w:rsidR="0085370B" w:rsidRDefault="0085370B" w:rsidP="0085370B">
      <w:pPr>
        <w:rPr>
          <w:rFonts w:ascii="TH SarabunPSK" w:hAnsi="TH SarabunPSK" w:cs="TH SarabunPSK"/>
          <w:noProof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 xml:space="preserve">                                                                                 </w:t>
      </w:r>
    </w:p>
    <w:p w:rsidR="0085370B" w:rsidRPr="00A46E33" w:rsidRDefault="0085370B" w:rsidP="0085370B">
      <w:pPr>
        <w:rPr>
          <w:rFonts w:ascii="TH SarabunPSK" w:hAnsi="TH SarabunPSK" w:cs="TH SarabunPSK"/>
          <w:sz w:val="28"/>
          <w:szCs w:val="28"/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796480" behindDoc="0" locked="0" layoutInCell="1" allowOverlap="1" wp14:anchorId="7344C0F0" wp14:editId="2FAABECF">
            <wp:simplePos x="0" y="0"/>
            <wp:positionH relativeFrom="column">
              <wp:posOffset>4086224</wp:posOffset>
            </wp:positionH>
            <wp:positionV relativeFrom="paragraph">
              <wp:posOffset>50800</wp:posOffset>
            </wp:positionV>
            <wp:extent cx="1647825" cy="2333124"/>
            <wp:effectExtent l="38100" t="38100" r="28575" b="29210"/>
            <wp:wrapNone/>
            <wp:docPr id="488" name="รูปภาพ 488" descr="C:\Users\Asus\Desktop\รูป\IMG_25601228_16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รูป\IMG_25601228_161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15" b="6733"/>
                    <a:stretch/>
                  </pic:blipFill>
                  <pic:spPr bwMode="auto">
                    <a:xfrm>
                      <a:off x="0" y="0"/>
                      <a:ext cx="1647825" cy="233312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28"/>
          <w:szCs w:val="28"/>
        </w:rPr>
        <w:t xml:space="preserve">   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77552E6" wp14:editId="1AFA407C">
            <wp:extent cx="1766518" cy="2295525"/>
            <wp:effectExtent l="38100" t="38100" r="43815" b="28575"/>
            <wp:docPr id="52" name="รูปภาพ 52" descr="C:\Users\Asus\Desktop\รูปภาพครูชาญ\IMG_25610223_07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Desktop\รูปภาพครูชาญ\IMG_25610223_0711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03" cy="23408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28"/>
          <w:szCs w:val="28"/>
        </w:rPr>
        <w:drawing>
          <wp:inline distT="0" distB="0" distL="0" distR="0" wp14:anchorId="0D88A35A" wp14:editId="4DEF600D">
            <wp:extent cx="1790700" cy="2320925"/>
            <wp:effectExtent l="38100" t="38100" r="38100" b="41275"/>
            <wp:docPr id="490" name="รูปภาพ 490" descr="C:\Users\Asus\Desktop\รูปภาพครูชาญ\รูป obec\IMG_25610107_13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รูปภาพครูชาญ\รูป obec\IMG_25610107_1308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692" cy="233128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85370B" w:rsidRDefault="0085370B" w:rsidP="0085370B">
      <w:pPr>
        <w:spacing w:line="234" w:lineRule="auto"/>
        <w:ind w:left="3560" w:right="-23" w:hanging="2785"/>
        <w:rPr>
          <w:rFonts w:ascii="TH SarabunPSK" w:eastAsia="Angsana New" w:hAnsi="TH SarabunPSK" w:cs="TH SarabunPSK"/>
          <w:sz w:val="28"/>
          <w:szCs w:val="28"/>
        </w:rPr>
      </w:pPr>
      <w:r>
        <w:rPr>
          <w:rFonts w:ascii="TH SarabunPSK" w:eastAsia="Angsana New" w:hAnsi="TH SarabunPSK" w:cs="TH SarabunPSK"/>
          <w:sz w:val="28"/>
          <w:szCs w:val="28"/>
        </w:rPr>
        <w:t xml:space="preserve">                 </w:t>
      </w:r>
    </w:p>
    <w:p w:rsidR="0085370B" w:rsidRDefault="0085370B" w:rsidP="0085370B">
      <w:pPr>
        <w:spacing w:line="0" w:lineRule="atLeast"/>
        <w:ind w:left="100" w:right="-23"/>
        <w:jc w:val="center"/>
        <w:rPr>
          <w:rFonts w:ascii="TH SarabunPSK" w:eastAsia="Angsana New" w:hAnsi="TH SarabunPSK" w:cs="TH SarabunPSK"/>
          <w:sz w:val="28"/>
          <w:szCs w:val="28"/>
        </w:rPr>
      </w:pPr>
      <w:r>
        <w:rPr>
          <w:rFonts w:ascii="TH SarabunPSK" w:eastAsia="Angsana New" w:hAnsi="TH SarabunPSK" w:cs="TH SarabunPSK" w:hint="cs"/>
          <w:sz w:val="28"/>
          <w:szCs w:val="28"/>
          <w:cs/>
        </w:rPr>
        <w:t xml:space="preserve">นายชาญชัย  สุขสาร    </w:t>
      </w:r>
      <w:r w:rsidRPr="00DF293E">
        <w:rPr>
          <w:rFonts w:ascii="TH SarabunPSK" w:eastAsia="Angsana New" w:hAnsi="TH SarabunPSK" w:cs="TH SarabunPSK"/>
          <w:sz w:val="28"/>
          <w:szCs w:val="28"/>
          <w:cs/>
        </w:rPr>
        <w:t>รับรางวัลเชิดชูเกียรติ</w:t>
      </w:r>
      <w:r>
        <w:rPr>
          <w:rFonts w:ascii="TH SarabunPSK" w:eastAsia="Angsana New" w:hAnsi="TH SarabunPSK" w:cs="TH SarabunPSK" w:hint="cs"/>
          <w:sz w:val="28"/>
          <w:szCs w:val="28"/>
          <w:cs/>
        </w:rPr>
        <w:t xml:space="preserve"> </w:t>
      </w:r>
      <w:r w:rsidRPr="00DC31D1">
        <w:rPr>
          <w:rFonts w:ascii="TH SarabunPSK" w:eastAsia="Angsana New" w:hAnsi="TH SarabunPSK" w:cs="TH SarabunPSK"/>
          <w:sz w:val="28"/>
          <w:szCs w:val="28"/>
          <w:cs/>
        </w:rPr>
        <w:t>รางวัลเกียรติบัตรเชิดชูเกียรติเสมา ป</w:t>
      </w:r>
      <w:r w:rsidRPr="00DC31D1">
        <w:rPr>
          <w:rFonts w:ascii="TH SarabunPSK" w:eastAsia="Angsana New" w:hAnsi="TH SarabunPSK" w:cs="TH SarabunPSK"/>
          <w:sz w:val="28"/>
          <w:szCs w:val="28"/>
        </w:rPr>
        <w:t>.</w:t>
      </w:r>
      <w:r w:rsidRPr="00DC31D1">
        <w:rPr>
          <w:rFonts w:ascii="TH SarabunPSK" w:eastAsia="Angsana New" w:hAnsi="TH SarabunPSK" w:cs="TH SarabunPSK"/>
          <w:sz w:val="28"/>
          <w:szCs w:val="28"/>
          <w:cs/>
        </w:rPr>
        <w:t>ป</w:t>
      </w:r>
      <w:r w:rsidRPr="00DC31D1">
        <w:rPr>
          <w:rFonts w:ascii="TH SarabunPSK" w:eastAsia="Angsana New" w:hAnsi="TH SarabunPSK" w:cs="TH SarabunPSK"/>
          <w:sz w:val="28"/>
          <w:szCs w:val="28"/>
        </w:rPr>
        <w:t>.</w:t>
      </w:r>
      <w:r w:rsidRPr="00DC31D1">
        <w:rPr>
          <w:rFonts w:ascii="TH SarabunPSK" w:eastAsia="Angsana New" w:hAnsi="TH SarabunPSK" w:cs="TH SarabunPSK"/>
          <w:sz w:val="28"/>
          <w:szCs w:val="28"/>
          <w:cs/>
        </w:rPr>
        <w:t>ส</w:t>
      </w:r>
      <w:r w:rsidRPr="00DC31D1">
        <w:rPr>
          <w:rFonts w:ascii="TH SarabunPSK" w:eastAsia="Angsana New" w:hAnsi="TH SarabunPSK" w:cs="TH SarabunPSK"/>
          <w:sz w:val="28"/>
          <w:szCs w:val="28"/>
        </w:rPr>
        <w:t xml:space="preserve">. </w:t>
      </w:r>
      <w:r w:rsidRPr="00DC31D1">
        <w:rPr>
          <w:rFonts w:ascii="TH SarabunPSK" w:eastAsia="Angsana New" w:hAnsi="TH SarabunPSK" w:cs="TH SarabunPSK"/>
          <w:sz w:val="28"/>
          <w:szCs w:val="28"/>
          <w:cs/>
        </w:rPr>
        <w:t>ดีเด่นระดับ</w:t>
      </w:r>
      <w:r w:rsidR="00C252F9">
        <w:rPr>
          <w:rFonts w:ascii="TH SarabunPSK" w:eastAsia="Angsana New" w:hAnsi="TH SarabunPSK" w:cs="TH SarabunPSK" w:hint="cs"/>
          <w:sz w:val="28"/>
          <w:szCs w:val="28"/>
          <w:cs/>
        </w:rPr>
        <w:t>ทอง</w:t>
      </w:r>
    </w:p>
    <w:p w:rsidR="0085370B" w:rsidRPr="00DC31D1" w:rsidRDefault="0085370B" w:rsidP="0085370B">
      <w:pPr>
        <w:spacing w:line="0" w:lineRule="atLeast"/>
        <w:ind w:left="100" w:right="-23"/>
        <w:jc w:val="center"/>
        <w:rPr>
          <w:rFonts w:ascii="TH SarabunPSK" w:eastAsia="Angsana New" w:hAnsi="TH SarabunPSK" w:cs="TH SarabunPSK"/>
          <w:sz w:val="28"/>
          <w:szCs w:val="28"/>
        </w:rPr>
      </w:pPr>
      <w:r w:rsidRPr="00DC31D1">
        <w:rPr>
          <w:rFonts w:ascii="TH SarabunPSK" w:eastAsia="Angsana New" w:hAnsi="TH SarabunPSK" w:cs="TH SarabunPSK"/>
          <w:sz w:val="28"/>
          <w:szCs w:val="28"/>
          <w:cs/>
        </w:rPr>
        <w:t>ปีการศึกษา</w:t>
      </w:r>
      <w:r w:rsidRPr="00DC31D1">
        <w:rPr>
          <w:rFonts w:ascii="TH SarabunPSK" w:eastAsia="Angsana New" w:hAnsi="TH SarabunPSK" w:cs="TH SarabunPSK" w:hint="cs"/>
          <w:sz w:val="28"/>
          <w:szCs w:val="28"/>
          <w:cs/>
        </w:rPr>
        <w:t xml:space="preserve"> </w:t>
      </w:r>
      <w:r w:rsidRPr="00DC31D1">
        <w:rPr>
          <w:rFonts w:ascii="TH SarabunPSK" w:eastAsia="Angsana New" w:hAnsi="TH SarabunPSK" w:cs="TH SarabunPSK"/>
          <w:sz w:val="28"/>
          <w:szCs w:val="28"/>
          <w:cs/>
        </w:rPr>
        <w:t>๒๕๕</w:t>
      </w:r>
      <w:r w:rsidR="00C252F9">
        <w:rPr>
          <w:rFonts w:ascii="TH SarabunPSK" w:eastAsia="Angsana New" w:hAnsi="TH SarabunPSK" w:cs="TH SarabunPSK" w:hint="cs"/>
          <w:sz w:val="28"/>
          <w:szCs w:val="28"/>
          <w:cs/>
        </w:rPr>
        <w:t>๙</w:t>
      </w:r>
      <w:r w:rsidRPr="00DC31D1">
        <w:rPr>
          <w:rFonts w:ascii="TH SarabunPSK" w:eastAsia="Angsana New" w:hAnsi="TH SarabunPSK" w:cs="TH SarabunPSK" w:hint="cs"/>
          <w:sz w:val="28"/>
          <w:szCs w:val="28"/>
          <w:cs/>
        </w:rPr>
        <w:t xml:space="preserve"> </w:t>
      </w:r>
    </w:p>
    <w:p w:rsidR="0085370B" w:rsidRDefault="0085370B" w:rsidP="00E860DD">
      <w:pPr>
        <w:spacing w:line="0" w:lineRule="atLeast"/>
        <w:ind w:left="4300" w:right="-23"/>
        <w:rPr>
          <w:rFonts w:ascii="TH SarabunPSK" w:eastAsia="Cordia New" w:hAnsi="TH SarabunPSK" w:cs="TH SarabunPSK"/>
          <w:sz w:val="44"/>
        </w:rPr>
      </w:pPr>
    </w:p>
    <w:p w:rsidR="00C252F9" w:rsidRDefault="00C252F9" w:rsidP="00E860DD">
      <w:pPr>
        <w:spacing w:line="0" w:lineRule="atLeast"/>
        <w:ind w:left="4300" w:right="-23"/>
        <w:rPr>
          <w:rFonts w:ascii="TH SarabunPSK" w:eastAsia="Cordia New" w:hAnsi="TH SarabunPSK" w:cs="TH SarabunPSK"/>
          <w:sz w:val="44"/>
        </w:rPr>
      </w:pPr>
    </w:p>
    <w:p w:rsidR="00C252F9" w:rsidRDefault="00C252F9" w:rsidP="00E860DD">
      <w:pPr>
        <w:spacing w:line="0" w:lineRule="atLeast"/>
        <w:ind w:left="4300" w:right="-23"/>
        <w:rPr>
          <w:rFonts w:ascii="TH SarabunPSK" w:eastAsia="Cordia New" w:hAnsi="TH SarabunPSK" w:cs="TH SarabunPSK"/>
          <w:sz w:val="44"/>
        </w:rPr>
      </w:pPr>
    </w:p>
    <w:p w:rsidR="00C252F9" w:rsidRPr="00C252F9" w:rsidRDefault="00C252F9" w:rsidP="00E860DD">
      <w:pPr>
        <w:spacing w:line="0" w:lineRule="atLeast"/>
        <w:ind w:left="4300" w:right="-23"/>
        <w:rPr>
          <w:rFonts w:ascii="TH SarabunPSK" w:eastAsia="Cordia New" w:hAnsi="TH SarabunPSK" w:cs="TH SarabunPSK"/>
          <w:sz w:val="32"/>
          <w:szCs w:val="32"/>
          <w:cs/>
        </w:rPr>
        <w:sectPr w:rsidR="00C252F9" w:rsidRPr="00C252F9" w:rsidSect="00E860DD">
          <w:pgSz w:w="11900" w:h="16839"/>
          <w:pgMar w:top="798" w:right="985" w:bottom="0" w:left="1440" w:header="0" w:footer="0" w:gutter="0"/>
          <w:cols w:space="0" w:equalWidth="0">
            <w:col w:w="9475"/>
          </w:cols>
          <w:docGrid w:linePitch="360"/>
        </w:sectPr>
      </w:pPr>
      <w:r w:rsidRPr="00C252F9">
        <w:rPr>
          <w:rFonts w:ascii="TH SarabunPSK" w:eastAsia="Cordia New" w:hAnsi="TH SarabunPSK" w:cs="TH SarabunPSK" w:hint="cs"/>
          <w:sz w:val="32"/>
          <w:szCs w:val="32"/>
          <w:cs/>
        </w:rPr>
        <w:t>๒๒</w:t>
      </w:r>
    </w:p>
    <w:p w:rsidR="00C252F9" w:rsidRPr="00DF293E" w:rsidRDefault="00C252F9" w:rsidP="00C252F9">
      <w:pPr>
        <w:spacing w:line="228" w:lineRule="auto"/>
        <w:ind w:left="4900" w:right="-23" w:hanging="452"/>
        <w:jc w:val="right"/>
        <w:rPr>
          <w:rFonts w:ascii="TH SarabunPSK" w:eastAsia="Angsana New" w:hAnsi="TH SarabunPSK" w:cs="TH SarabunPSK"/>
          <w:b/>
          <w:sz w:val="30"/>
        </w:rPr>
      </w:pPr>
      <w:bookmarkStart w:id="24" w:name="page24"/>
      <w:bookmarkEnd w:id="24"/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lastRenderedPageBreak/>
        <w:t xml:space="preserve">นวัตกรรมหรือผลการปฏิบัติงานที่เป็นเลิศ </w:t>
      </w:r>
      <w:r>
        <w:rPr>
          <w:rFonts w:ascii="TH SarabunPSK" w:eastAsia="Arial" w:hAnsi="TH SarabunPSK" w:cs="TH SarabunPSK"/>
          <w:b/>
          <w:sz w:val="30"/>
        </w:rPr>
        <w:t>(</w:t>
      </w:r>
      <w:r w:rsidRPr="00DF293E">
        <w:rPr>
          <w:rFonts w:ascii="TH SarabunPSK" w:eastAsia="Arial" w:hAnsi="TH SarabunPSK" w:cs="TH SarabunPSK"/>
          <w:b/>
          <w:sz w:val="30"/>
        </w:rPr>
        <w:t>BEST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rial" w:hAnsi="TH SarabunPSK" w:cs="TH SarabunPSK"/>
          <w:b/>
          <w:sz w:val="30"/>
        </w:rPr>
        <w:t>PRACTICE)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t>โครงการสถานศึกษาสีขาว ปลอดยาเสพติดและอบายมุข</w:t>
      </w:r>
    </w:p>
    <w:p w:rsidR="00C252F9" w:rsidRPr="00DF293E" w:rsidRDefault="00C252F9" w:rsidP="00C252F9">
      <w:pPr>
        <w:spacing w:line="20" w:lineRule="exact"/>
        <w:ind w:right="-23"/>
        <w:rPr>
          <w:rFonts w:ascii="TH SarabunPSK" w:eastAsia="Times New Roman" w:hAnsi="TH SarabunPSK" w:cs="TH SarabunPSK"/>
        </w:rPr>
      </w:pP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7F91EBA1" wp14:editId="1C098E27">
                <wp:simplePos x="0" y="0"/>
                <wp:positionH relativeFrom="column">
                  <wp:posOffset>-81915</wp:posOffset>
                </wp:positionH>
                <wp:positionV relativeFrom="paragraph">
                  <wp:posOffset>51435</wp:posOffset>
                </wp:positionV>
                <wp:extent cx="6140450" cy="0"/>
                <wp:effectExtent l="13335" t="13335" r="8890" b="5715"/>
                <wp:wrapNone/>
                <wp:docPr id="491" name="ตัวเชื่อมต่อตรง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91" o:spid="_x0000_s1026" style="position:absolute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4.05pt" to="47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" strokeweight=".16656mm"/>
            </w:pict>
          </mc:Fallback>
        </mc:AlternateContent>
      </w: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359F4204" wp14:editId="39B450BF">
                <wp:simplePos x="0" y="0"/>
                <wp:positionH relativeFrom="column">
                  <wp:posOffset>6049645</wp:posOffset>
                </wp:positionH>
                <wp:positionV relativeFrom="paragraph">
                  <wp:posOffset>51435</wp:posOffset>
                </wp:positionV>
                <wp:extent cx="581660" cy="0"/>
                <wp:effectExtent l="10795" t="13335" r="7620" b="5715"/>
                <wp:wrapNone/>
                <wp:docPr id="492" name="ตัวเชื่อมต่อตรง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92" o:spid="_x0000_s1026" style="position:absolute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35pt,4.05pt" to="522.1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" strokecolor="#943634" strokeweight=".16656mm"/>
            </w:pict>
          </mc:Fallback>
        </mc:AlternateContent>
      </w:r>
    </w:p>
    <w:p w:rsidR="00C252F9" w:rsidRPr="00DF293E" w:rsidRDefault="00C252F9" w:rsidP="00C252F9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C252F9" w:rsidRDefault="00C252F9" w:rsidP="00C252F9">
      <w:pPr>
        <w:spacing w:line="0" w:lineRule="atLeast"/>
        <w:ind w:right="-23"/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</w:p>
    <w:p w:rsidR="00C252F9" w:rsidRDefault="00C252F9" w:rsidP="00C252F9">
      <w:pPr>
        <w:spacing w:line="0" w:lineRule="atLeast"/>
        <w:ind w:right="-23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noProof/>
        </w:rPr>
        <w:drawing>
          <wp:inline distT="0" distB="0" distL="0" distR="0" wp14:anchorId="73DAF273" wp14:editId="31940B62">
            <wp:extent cx="3304247" cy="3543300"/>
            <wp:effectExtent l="38100" t="38100" r="29845" b="38100"/>
            <wp:docPr id="505" name="รูปภาพ 505" descr="C:\Users\Asus\AppData\Local\Microsoft\Windows\INetCache\Content.Word\IMG_25620202_15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IMG_25620202_155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3" t="2778" b="19048"/>
                    <a:stretch/>
                  </pic:blipFill>
                  <pic:spPr bwMode="auto">
                    <a:xfrm>
                      <a:off x="0" y="0"/>
                      <a:ext cx="3323985" cy="356446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2F9" w:rsidRPr="00C252F9" w:rsidRDefault="00C252F9" w:rsidP="00C252F9">
      <w:pPr>
        <w:jc w:val="center"/>
        <w:rPr>
          <w:rFonts w:ascii="TH SarabunPSK" w:hAnsi="TH SarabunPSK" w:cs="TH SarabunPSK"/>
          <w:sz w:val="28"/>
          <w:szCs w:val="28"/>
        </w:rPr>
      </w:pPr>
      <w:r w:rsidRPr="00C252F9">
        <w:rPr>
          <w:rFonts w:ascii="TH SarabunPSK" w:eastAsia="Angsana New" w:hAnsi="TH SarabunPSK" w:cs="TH SarabunPSK"/>
          <w:sz w:val="28"/>
          <w:szCs w:val="28"/>
          <w:cs/>
        </w:rPr>
        <w:t>ได้รับรางวัล</w:t>
      </w:r>
      <w:r w:rsidRPr="00C252F9">
        <w:rPr>
          <w:rFonts w:ascii="TH SarabunPSK" w:eastAsia="Angsana New" w:hAnsi="TH SarabunPSK" w:cs="TH SarabunPSK" w:hint="cs"/>
          <w:sz w:val="28"/>
          <w:szCs w:val="28"/>
          <w:cs/>
        </w:rPr>
        <w:t xml:space="preserve">  </w:t>
      </w:r>
      <w:r w:rsidRPr="00C252F9">
        <w:rPr>
          <w:rFonts w:ascii="TH SarabunPSK" w:eastAsia="Angsana New" w:hAnsi="TH SarabunPSK" w:cs="TH SarabunPSK"/>
          <w:sz w:val="28"/>
          <w:szCs w:val="28"/>
        </w:rPr>
        <w:t xml:space="preserve">MOE  AWARDS  </w:t>
      </w:r>
      <w:r w:rsidRPr="00C252F9">
        <w:rPr>
          <w:rFonts w:ascii="TH SarabunPSK" w:eastAsia="Angsana New" w:hAnsi="TH SarabunPSK" w:cs="TH SarabunPSK" w:hint="cs"/>
          <w:sz w:val="28"/>
          <w:szCs w:val="28"/>
          <w:cs/>
        </w:rPr>
        <w:t>ปีการศึกษา  ๒๕๕๙  ผลงานระดับดีเด่น  ประเภทสถานศึกษา</w:t>
      </w:r>
    </w:p>
    <w:p w:rsidR="00C252F9" w:rsidRDefault="00C252F9" w:rsidP="00C252F9">
      <w:pPr>
        <w:jc w:val="center"/>
        <w:rPr>
          <w:rFonts w:ascii="TH SarabunPSK" w:eastAsia="Angsana New" w:hAnsi="TH SarabunPSK" w:cs="TH SarabunPSK"/>
          <w:sz w:val="28"/>
          <w:szCs w:val="28"/>
        </w:rPr>
      </w:pPr>
      <w:r w:rsidRPr="00C252F9">
        <w:rPr>
          <w:rFonts w:ascii="TH SarabunPSK" w:eastAsia="Angsana New" w:hAnsi="TH SarabunPSK" w:cs="TH SarabunPSK" w:hint="cs"/>
          <w:sz w:val="28"/>
          <w:szCs w:val="28"/>
          <w:cs/>
        </w:rPr>
        <w:t>สาขาป้องกันและแก้ไขปัญหายาเสพติดในสถานศึกษา</w:t>
      </w:r>
      <w:r w:rsidRPr="00C252F9">
        <w:rPr>
          <w:rFonts w:ascii="TH SarabunPSK" w:eastAsia="Angsana New" w:hAnsi="TH SarabunPSK" w:cs="TH SarabunPSK"/>
          <w:sz w:val="28"/>
          <w:szCs w:val="28"/>
          <w:cs/>
        </w:rPr>
        <w:t xml:space="preserve">  </w:t>
      </w:r>
    </w:p>
    <w:p w:rsidR="00C252F9" w:rsidRDefault="00C252F9" w:rsidP="00C252F9">
      <w:pPr>
        <w:jc w:val="center"/>
        <w:rPr>
          <w:rFonts w:ascii="TH SarabunPSK" w:hAnsi="TH SarabunPSK" w:cs="TH SarabunPSK"/>
          <w:noProof/>
          <w:sz w:val="28"/>
          <w:szCs w:val="28"/>
        </w:rPr>
      </w:pPr>
      <w:r w:rsidRPr="00C252F9">
        <w:rPr>
          <w:rFonts w:ascii="TH SarabunPSK" w:eastAsia="Angsana New" w:hAnsi="TH SarabunPSK" w:cs="TH SarabunPSK"/>
          <w:sz w:val="28"/>
          <w:szCs w:val="28"/>
          <w:cs/>
        </w:rPr>
        <w:t>มอบเกียรติบัตร</w:t>
      </w:r>
      <w:r w:rsidRPr="00C252F9">
        <w:rPr>
          <w:rFonts w:ascii="TH SarabunPSK" w:eastAsia="Angsana New" w:hAnsi="TH SarabunPSK" w:cs="TH SarabunPSK" w:hint="cs"/>
          <w:sz w:val="28"/>
          <w:szCs w:val="28"/>
          <w:cs/>
        </w:rPr>
        <w:t xml:space="preserve"> </w:t>
      </w:r>
      <w:r w:rsidRPr="00C252F9">
        <w:rPr>
          <w:rFonts w:ascii="TH SarabunPSK" w:eastAsia="Angsana New" w:hAnsi="TH SarabunPSK" w:cs="TH SarabunPSK"/>
          <w:sz w:val="28"/>
          <w:szCs w:val="28"/>
          <w:cs/>
        </w:rPr>
        <w:t xml:space="preserve">ให้โดยกระทรวงศึกษาธิการ เมื่อวันที่ ๒๘ </w:t>
      </w:r>
      <w:r w:rsidRPr="00C252F9">
        <w:rPr>
          <w:rFonts w:ascii="TH SarabunPSK" w:eastAsia="Angsana New" w:hAnsi="TH SarabunPSK" w:cs="TH SarabunPSK" w:hint="cs"/>
          <w:sz w:val="28"/>
          <w:szCs w:val="28"/>
          <w:cs/>
        </w:rPr>
        <w:t>กันยายน</w:t>
      </w:r>
      <w:r w:rsidRPr="00C252F9">
        <w:rPr>
          <w:rFonts w:ascii="TH SarabunPSK" w:eastAsia="Angsana New" w:hAnsi="TH SarabunPSK" w:cs="TH SarabunPSK"/>
          <w:sz w:val="28"/>
          <w:szCs w:val="28"/>
          <w:cs/>
        </w:rPr>
        <w:t xml:space="preserve"> พ</w:t>
      </w:r>
      <w:r w:rsidRPr="00C252F9">
        <w:rPr>
          <w:rFonts w:ascii="TH SarabunPSK" w:eastAsia="Angsana New" w:hAnsi="TH SarabunPSK" w:cs="TH SarabunPSK"/>
          <w:sz w:val="28"/>
          <w:szCs w:val="28"/>
        </w:rPr>
        <w:t>.</w:t>
      </w:r>
      <w:r w:rsidRPr="00C252F9">
        <w:rPr>
          <w:rFonts w:ascii="TH SarabunPSK" w:eastAsia="Angsana New" w:hAnsi="TH SarabunPSK" w:cs="TH SarabunPSK"/>
          <w:sz w:val="28"/>
          <w:szCs w:val="28"/>
          <w:cs/>
        </w:rPr>
        <w:t>ศ</w:t>
      </w:r>
      <w:r w:rsidRPr="00C252F9">
        <w:rPr>
          <w:rFonts w:ascii="TH SarabunPSK" w:eastAsia="Angsana New" w:hAnsi="TH SarabunPSK" w:cs="TH SarabunPSK" w:hint="cs"/>
          <w:sz w:val="28"/>
          <w:szCs w:val="28"/>
          <w:cs/>
        </w:rPr>
        <w:t xml:space="preserve">.  </w:t>
      </w:r>
      <w:r w:rsidRPr="00C252F9">
        <w:rPr>
          <w:rFonts w:ascii="TH SarabunPSK" w:eastAsia="Angsana New" w:hAnsi="TH SarabunPSK" w:cs="TH SarabunPSK"/>
          <w:sz w:val="28"/>
          <w:szCs w:val="28"/>
          <w:cs/>
        </w:rPr>
        <w:t>๒๕๖</w:t>
      </w:r>
      <w:r w:rsidRPr="00C252F9">
        <w:rPr>
          <w:rFonts w:ascii="TH SarabunPSK" w:eastAsia="Angsana New" w:hAnsi="TH SarabunPSK" w:cs="TH SarabunPSK" w:hint="cs"/>
          <w:sz w:val="28"/>
          <w:szCs w:val="28"/>
          <w:cs/>
        </w:rPr>
        <w:t>๑</w:t>
      </w:r>
    </w:p>
    <w:p w:rsidR="00C252F9" w:rsidRPr="00C252F9" w:rsidRDefault="00C252F9" w:rsidP="00C252F9">
      <w:pPr>
        <w:jc w:val="center"/>
        <w:rPr>
          <w:rFonts w:ascii="TH SarabunPSK" w:hAnsi="TH SarabunPSK" w:cs="TH SarabunPSK"/>
          <w:noProof/>
          <w:sz w:val="28"/>
          <w:szCs w:val="28"/>
        </w:rPr>
      </w:pPr>
    </w:p>
    <w:p w:rsidR="00C252F9" w:rsidRDefault="00C252F9" w:rsidP="00C252F9">
      <w:pPr>
        <w:jc w:val="center"/>
        <w:rPr>
          <w:rFonts w:ascii="TH SarabunPSK" w:hAnsi="TH SarabunPSK" w:cs="TH SarabunPSK"/>
          <w:sz w:val="28"/>
          <w:szCs w:val="28"/>
        </w:rPr>
      </w:pPr>
      <w:r>
        <w:rPr>
          <w:noProof/>
        </w:rPr>
        <w:drawing>
          <wp:inline distT="0" distB="0" distL="0" distR="0" wp14:anchorId="1636E38D" wp14:editId="52C45AD5">
            <wp:extent cx="3152775" cy="3176934"/>
            <wp:effectExtent l="38100" t="38100" r="28575" b="42545"/>
            <wp:docPr id="506" name="รูปภาพ 506" descr="C:\Users\Asus\AppData\Local\Microsoft\Windows\INetCache\Content.Word\IMG_25620202_15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IMG_25620202_155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0" t="18095" r="9543" b="11429"/>
                    <a:stretch/>
                  </pic:blipFill>
                  <pic:spPr bwMode="auto">
                    <a:xfrm>
                      <a:off x="0" y="0"/>
                      <a:ext cx="3158910" cy="3183116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FF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634" w:rsidRPr="00C252F9" w:rsidRDefault="00B07634" w:rsidP="00B07634">
      <w:pPr>
        <w:jc w:val="center"/>
        <w:rPr>
          <w:rFonts w:ascii="TH SarabunPSK" w:hAnsi="TH SarabunPSK" w:cs="TH SarabunPSK"/>
          <w:sz w:val="28"/>
          <w:szCs w:val="28"/>
        </w:rPr>
      </w:pPr>
      <w:r w:rsidRPr="00C252F9">
        <w:rPr>
          <w:rFonts w:ascii="TH SarabunPSK" w:eastAsia="Angsana New" w:hAnsi="TH SarabunPSK" w:cs="TH SarabunPSK"/>
          <w:sz w:val="28"/>
          <w:szCs w:val="28"/>
          <w:cs/>
        </w:rPr>
        <w:t>ได้รับรางวัล</w:t>
      </w:r>
      <w:r w:rsidRPr="00C252F9">
        <w:rPr>
          <w:rFonts w:ascii="TH SarabunPSK" w:eastAsia="Angsana New" w:hAnsi="TH SarabunPSK" w:cs="TH SarabunPSK" w:hint="cs"/>
          <w:sz w:val="28"/>
          <w:szCs w:val="28"/>
          <w:cs/>
        </w:rPr>
        <w:t xml:space="preserve">  </w:t>
      </w:r>
      <w:r w:rsidRPr="00C252F9">
        <w:rPr>
          <w:rFonts w:ascii="TH SarabunPSK" w:eastAsia="Angsana New" w:hAnsi="TH SarabunPSK" w:cs="TH SarabunPSK"/>
          <w:sz w:val="28"/>
          <w:szCs w:val="28"/>
        </w:rPr>
        <w:t xml:space="preserve">MOE  AWARDS  </w:t>
      </w:r>
      <w:r w:rsidRPr="00C252F9">
        <w:rPr>
          <w:rFonts w:ascii="TH SarabunPSK" w:eastAsia="Angsana New" w:hAnsi="TH SarabunPSK" w:cs="TH SarabunPSK" w:hint="cs"/>
          <w:sz w:val="28"/>
          <w:szCs w:val="28"/>
          <w:cs/>
        </w:rPr>
        <w:t>ปีการศึกษา  ๒๕๕๙  ผ</w:t>
      </w:r>
      <w:r>
        <w:rPr>
          <w:rFonts w:ascii="TH SarabunPSK" w:eastAsia="Angsana New" w:hAnsi="TH SarabunPSK" w:cs="TH SarabunPSK" w:hint="cs"/>
          <w:sz w:val="28"/>
          <w:szCs w:val="28"/>
          <w:cs/>
        </w:rPr>
        <w:t>ลงานระดับดีเด่น  ประเภทบุคคล</w:t>
      </w:r>
    </w:p>
    <w:p w:rsidR="00B07634" w:rsidRDefault="00B07634" w:rsidP="00B07634">
      <w:pPr>
        <w:jc w:val="center"/>
        <w:rPr>
          <w:rFonts w:ascii="TH SarabunPSK" w:eastAsia="Angsana New" w:hAnsi="TH SarabunPSK" w:cs="TH SarabunPSK"/>
          <w:sz w:val="28"/>
          <w:szCs w:val="28"/>
        </w:rPr>
      </w:pPr>
      <w:r w:rsidRPr="00C252F9">
        <w:rPr>
          <w:rFonts w:ascii="TH SarabunPSK" w:eastAsia="Angsana New" w:hAnsi="TH SarabunPSK" w:cs="TH SarabunPSK" w:hint="cs"/>
          <w:sz w:val="28"/>
          <w:szCs w:val="28"/>
          <w:cs/>
        </w:rPr>
        <w:t>สาขาป้องกันและแก้ไขปัญหายาเสพติดในสถานศึกษา</w:t>
      </w:r>
      <w:r w:rsidRPr="00C252F9">
        <w:rPr>
          <w:rFonts w:ascii="TH SarabunPSK" w:eastAsia="Angsana New" w:hAnsi="TH SarabunPSK" w:cs="TH SarabunPSK"/>
          <w:sz w:val="28"/>
          <w:szCs w:val="28"/>
          <w:cs/>
        </w:rPr>
        <w:t xml:space="preserve">  </w:t>
      </w:r>
    </w:p>
    <w:p w:rsidR="00B07634" w:rsidRDefault="00B07634" w:rsidP="00B07634">
      <w:pPr>
        <w:jc w:val="center"/>
        <w:rPr>
          <w:rFonts w:ascii="TH SarabunPSK" w:hAnsi="TH SarabunPSK" w:cs="TH SarabunPSK"/>
          <w:noProof/>
          <w:sz w:val="28"/>
          <w:szCs w:val="28"/>
        </w:rPr>
      </w:pPr>
      <w:r w:rsidRPr="00C252F9">
        <w:rPr>
          <w:rFonts w:ascii="TH SarabunPSK" w:eastAsia="Angsana New" w:hAnsi="TH SarabunPSK" w:cs="TH SarabunPSK"/>
          <w:sz w:val="28"/>
          <w:szCs w:val="28"/>
          <w:cs/>
        </w:rPr>
        <w:t>มอบเกียรติบัตร</w:t>
      </w:r>
      <w:r w:rsidRPr="00C252F9">
        <w:rPr>
          <w:rFonts w:ascii="TH SarabunPSK" w:eastAsia="Angsana New" w:hAnsi="TH SarabunPSK" w:cs="TH SarabunPSK" w:hint="cs"/>
          <w:sz w:val="28"/>
          <w:szCs w:val="28"/>
          <w:cs/>
        </w:rPr>
        <w:t xml:space="preserve"> </w:t>
      </w:r>
      <w:r w:rsidRPr="00C252F9">
        <w:rPr>
          <w:rFonts w:ascii="TH SarabunPSK" w:eastAsia="Angsana New" w:hAnsi="TH SarabunPSK" w:cs="TH SarabunPSK"/>
          <w:sz w:val="28"/>
          <w:szCs w:val="28"/>
          <w:cs/>
        </w:rPr>
        <w:t xml:space="preserve">ให้โดยกระทรวงศึกษาธิการ เมื่อวันที่ ๒๘ </w:t>
      </w:r>
      <w:r w:rsidRPr="00C252F9">
        <w:rPr>
          <w:rFonts w:ascii="TH SarabunPSK" w:eastAsia="Angsana New" w:hAnsi="TH SarabunPSK" w:cs="TH SarabunPSK" w:hint="cs"/>
          <w:sz w:val="28"/>
          <w:szCs w:val="28"/>
          <w:cs/>
        </w:rPr>
        <w:t>กันยายน</w:t>
      </w:r>
      <w:r w:rsidRPr="00C252F9">
        <w:rPr>
          <w:rFonts w:ascii="TH SarabunPSK" w:eastAsia="Angsana New" w:hAnsi="TH SarabunPSK" w:cs="TH SarabunPSK"/>
          <w:sz w:val="28"/>
          <w:szCs w:val="28"/>
          <w:cs/>
        </w:rPr>
        <w:t xml:space="preserve"> พ</w:t>
      </w:r>
      <w:r w:rsidRPr="00C252F9">
        <w:rPr>
          <w:rFonts w:ascii="TH SarabunPSK" w:eastAsia="Angsana New" w:hAnsi="TH SarabunPSK" w:cs="TH SarabunPSK"/>
          <w:sz w:val="28"/>
          <w:szCs w:val="28"/>
        </w:rPr>
        <w:t>.</w:t>
      </w:r>
      <w:r w:rsidRPr="00C252F9">
        <w:rPr>
          <w:rFonts w:ascii="TH SarabunPSK" w:eastAsia="Angsana New" w:hAnsi="TH SarabunPSK" w:cs="TH SarabunPSK"/>
          <w:sz w:val="28"/>
          <w:szCs w:val="28"/>
          <w:cs/>
        </w:rPr>
        <w:t>ศ</w:t>
      </w:r>
      <w:r w:rsidRPr="00C252F9">
        <w:rPr>
          <w:rFonts w:ascii="TH SarabunPSK" w:eastAsia="Angsana New" w:hAnsi="TH SarabunPSK" w:cs="TH SarabunPSK" w:hint="cs"/>
          <w:sz w:val="28"/>
          <w:szCs w:val="28"/>
          <w:cs/>
        </w:rPr>
        <w:t xml:space="preserve">.  </w:t>
      </w:r>
      <w:r w:rsidRPr="00C252F9">
        <w:rPr>
          <w:rFonts w:ascii="TH SarabunPSK" w:eastAsia="Angsana New" w:hAnsi="TH SarabunPSK" w:cs="TH SarabunPSK"/>
          <w:sz w:val="28"/>
          <w:szCs w:val="28"/>
          <w:cs/>
        </w:rPr>
        <w:t>๒๕๖</w:t>
      </w:r>
      <w:r w:rsidRPr="00C252F9">
        <w:rPr>
          <w:rFonts w:ascii="TH SarabunPSK" w:eastAsia="Angsana New" w:hAnsi="TH SarabunPSK" w:cs="TH SarabunPSK" w:hint="cs"/>
          <w:sz w:val="28"/>
          <w:szCs w:val="28"/>
          <w:cs/>
        </w:rPr>
        <w:t>๑</w:t>
      </w:r>
    </w:p>
    <w:p w:rsidR="00B07634" w:rsidRPr="00A46E33" w:rsidRDefault="00B07634" w:rsidP="00C252F9">
      <w:pPr>
        <w:jc w:val="center"/>
        <w:rPr>
          <w:rFonts w:ascii="TH SarabunPSK" w:hAnsi="TH SarabunPSK" w:cs="TH SarabunPSK"/>
          <w:sz w:val="28"/>
          <w:szCs w:val="28"/>
          <w:cs/>
        </w:rPr>
      </w:pPr>
    </w:p>
    <w:p w:rsidR="00C252F9" w:rsidRPr="00B07634" w:rsidRDefault="00C252F9" w:rsidP="00B07634">
      <w:pPr>
        <w:spacing w:line="234" w:lineRule="auto"/>
        <w:ind w:left="3560" w:right="-23" w:hanging="2785"/>
        <w:jc w:val="center"/>
        <w:rPr>
          <w:rFonts w:ascii="TH SarabunPSK" w:eastAsia="Angsana New" w:hAnsi="TH SarabunPSK" w:cs="TH SarabunPSK"/>
          <w:sz w:val="28"/>
          <w:szCs w:val="28"/>
          <w:cs/>
        </w:rPr>
        <w:sectPr w:rsidR="00C252F9" w:rsidRPr="00B07634" w:rsidSect="00E860DD">
          <w:pgSz w:w="11900" w:h="16839"/>
          <w:pgMar w:top="798" w:right="985" w:bottom="0" w:left="1440" w:header="0" w:footer="0" w:gutter="0"/>
          <w:cols w:space="0" w:equalWidth="0">
            <w:col w:w="9475"/>
          </w:cols>
          <w:docGrid w:linePitch="360"/>
        </w:sect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๒๓</w:t>
      </w:r>
    </w:p>
    <w:p w:rsidR="00B07634" w:rsidRPr="00DF293E" w:rsidRDefault="00B07634" w:rsidP="00B07634">
      <w:pPr>
        <w:spacing w:line="228" w:lineRule="auto"/>
        <w:ind w:left="4900" w:right="-23" w:hanging="452"/>
        <w:jc w:val="right"/>
        <w:rPr>
          <w:rFonts w:ascii="TH SarabunPSK" w:eastAsia="Angsana New" w:hAnsi="TH SarabunPSK" w:cs="TH SarabunPSK"/>
          <w:b/>
          <w:sz w:val="30"/>
        </w:rPr>
      </w:pP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lastRenderedPageBreak/>
        <w:t xml:space="preserve">นวัตกรรมหรือผลการปฏิบัติงานที่เป็นเลิศ </w:t>
      </w:r>
      <w:r>
        <w:rPr>
          <w:rFonts w:ascii="TH SarabunPSK" w:eastAsia="Arial" w:hAnsi="TH SarabunPSK" w:cs="TH SarabunPSK"/>
          <w:b/>
          <w:sz w:val="30"/>
        </w:rPr>
        <w:t>(</w:t>
      </w:r>
      <w:r w:rsidRPr="00DF293E">
        <w:rPr>
          <w:rFonts w:ascii="TH SarabunPSK" w:eastAsia="Arial" w:hAnsi="TH SarabunPSK" w:cs="TH SarabunPSK"/>
          <w:b/>
          <w:sz w:val="30"/>
        </w:rPr>
        <w:t>BEST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rial" w:hAnsi="TH SarabunPSK" w:cs="TH SarabunPSK"/>
          <w:b/>
          <w:sz w:val="30"/>
        </w:rPr>
        <w:t>PRACTICE)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t>โครงการสถานศึกษาสีขาว ปลอดยาเสพติดและอบายมุข</w:t>
      </w:r>
    </w:p>
    <w:p w:rsidR="00B07634" w:rsidRPr="00DF293E" w:rsidRDefault="00B07634" w:rsidP="00B07634">
      <w:pPr>
        <w:spacing w:line="20" w:lineRule="exact"/>
        <w:ind w:right="-23"/>
        <w:rPr>
          <w:rFonts w:ascii="TH SarabunPSK" w:eastAsia="Times New Roman" w:hAnsi="TH SarabunPSK" w:cs="TH SarabunPSK"/>
        </w:rPr>
      </w:pP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783D85C9" wp14:editId="6B427A09">
                <wp:simplePos x="0" y="0"/>
                <wp:positionH relativeFrom="column">
                  <wp:posOffset>-81915</wp:posOffset>
                </wp:positionH>
                <wp:positionV relativeFrom="paragraph">
                  <wp:posOffset>51435</wp:posOffset>
                </wp:positionV>
                <wp:extent cx="6140450" cy="0"/>
                <wp:effectExtent l="13335" t="13335" r="8890" b="5715"/>
                <wp:wrapNone/>
                <wp:docPr id="507" name="ตัวเชื่อมต่อตรง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07" o:spid="_x0000_s1026" style="position:absolute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4.05pt" to="47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" strokeweight=".16656mm"/>
            </w:pict>
          </mc:Fallback>
        </mc:AlternateContent>
      </w: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70509B96" wp14:editId="5F6DAE1F">
                <wp:simplePos x="0" y="0"/>
                <wp:positionH relativeFrom="column">
                  <wp:posOffset>6049645</wp:posOffset>
                </wp:positionH>
                <wp:positionV relativeFrom="paragraph">
                  <wp:posOffset>51435</wp:posOffset>
                </wp:positionV>
                <wp:extent cx="581660" cy="0"/>
                <wp:effectExtent l="10795" t="13335" r="7620" b="5715"/>
                <wp:wrapNone/>
                <wp:docPr id="508" name="ตัวเชื่อมต่อตรง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08" o:spid="_x0000_s1026" style="position:absolute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35pt,4.05pt" to="522.1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" strokecolor="#943634" strokeweight=".16656mm"/>
            </w:pict>
          </mc:Fallback>
        </mc:AlternateContent>
      </w:r>
    </w:p>
    <w:p w:rsidR="00B07634" w:rsidRPr="00DF293E" w:rsidRDefault="00B07634" w:rsidP="00B07634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D72F3C" w:rsidRDefault="00D72F3C" w:rsidP="00D72F3C">
      <w:pPr>
        <w:rPr>
          <w:rFonts w:ascii="TH Sarabun New" w:hAnsi="TH Sarabun New" w:cs="TH Sarabun New"/>
          <w:sz w:val="28"/>
          <w:szCs w:val="28"/>
        </w:rPr>
      </w:pPr>
    </w:p>
    <w:p w:rsidR="00D72F3C" w:rsidRDefault="00D72F3C" w:rsidP="00D72F3C">
      <w:pPr>
        <w:rPr>
          <w:rFonts w:ascii="TH Sarabun New" w:hAnsi="TH Sarabun New" w:cs="TH Sarabun New"/>
          <w:sz w:val="28"/>
          <w:szCs w:val="28"/>
        </w:rPr>
      </w:pPr>
    </w:p>
    <w:p w:rsidR="00D72F3C" w:rsidRDefault="00D72F3C" w:rsidP="00D72F3C">
      <w:pPr>
        <w:rPr>
          <w:rFonts w:ascii="TH Sarabun New" w:hAnsi="TH Sarabun New" w:cs="TH Sarabun New"/>
          <w:sz w:val="28"/>
          <w:szCs w:val="28"/>
        </w:rPr>
      </w:pPr>
      <w:r>
        <w:rPr>
          <w:rFonts w:ascii="TH Sarabun New" w:hAnsi="TH Sarabun New" w:cs="TH Sarabun New"/>
          <w:sz w:val="28"/>
          <w:szCs w:val="28"/>
        </w:rPr>
        <w:t xml:space="preserve">        </w:t>
      </w:r>
      <w:r>
        <w:rPr>
          <w:rFonts w:ascii="TH Sarabun New" w:hAnsi="TH Sarabun New" w:cs="TH Sarabun New"/>
          <w:noProof/>
          <w:sz w:val="28"/>
          <w:szCs w:val="28"/>
        </w:rPr>
        <w:drawing>
          <wp:inline distT="0" distB="0" distL="0" distR="0" wp14:anchorId="3F6E2CD9" wp14:editId="00BB4851">
            <wp:extent cx="2324100" cy="1750251"/>
            <wp:effectExtent l="38100" t="38100" r="38100" b="40640"/>
            <wp:docPr id="228" name="รูปภาพ 228" descr="C:\Users\Asus\Desktop\ห้องเรียนสีขาว\DSC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ห้องเรียนสีขาว\DSC_05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022" cy="175621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28"/>
          <w:szCs w:val="28"/>
        </w:rPr>
        <w:t xml:space="preserve">        </w:t>
      </w:r>
      <w:r>
        <w:rPr>
          <w:rFonts w:ascii="TH Sarabun New" w:hAnsi="TH Sarabun New" w:cs="TH Sarabun New"/>
          <w:noProof/>
          <w:sz w:val="28"/>
          <w:szCs w:val="28"/>
        </w:rPr>
        <w:drawing>
          <wp:inline distT="0" distB="0" distL="0" distR="0" wp14:anchorId="2BD209D8" wp14:editId="33D062B6">
            <wp:extent cx="2370344" cy="1752600"/>
            <wp:effectExtent l="38100" t="38100" r="30480" b="38100"/>
            <wp:docPr id="230" name="รูปภาพ 230" descr="C:\Users\Asus\Desktop\ห้องเรียนสีขาว\DSC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ห้องเรียนสีขาว\DSC_058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89" cy="175684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D72F3C" w:rsidRDefault="00D72F3C" w:rsidP="00D72F3C">
      <w:pPr>
        <w:jc w:val="both"/>
        <w:rPr>
          <w:sz w:val="32"/>
        </w:rPr>
      </w:pPr>
      <w:r>
        <w:rPr>
          <w:rFonts w:hint="cs"/>
          <w:sz w:val="32"/>
          <w:cs/>
        </w:rPr>
        <w:t xml:space="preserve">            </w:t>
      </w:r>
    </w:p>
    <w:p w:rsidR="00D72F3C" w:rsidRPr="00D72F3C" w:rsidRDefault="00D72F3C" w:rsidP="00D72F3C">
      <w:pPr>
        <w:spacing w:line="0" w:lineRule="atLeast"/>
        <w:ind w:left="640" w:right="-23"/>
        <w:rPr>
          <w:rFonts w:ascii="TH SarabunPSK" w:eastAsia="Angsana New" w:hAnsi="TH SarabunPSK" w:cs="TH SarabunPSK"/>
          <w:sz w:val="28"/>
          <w:szCs w:val="28"/>
        </w:rPr>
      </w:pPr>
      <w:r>
        <w:rPr>
          <w:rFonts w:hint="cs"/>
          <w:sz w:val="32"/>
          <w:cs/>
        </w:rPr>
        <w:t xml:space="preserve">              </w:t>
      </w:r>
      <w:r>
        <w:rPr>
          <w:rFonts w:ascii="TH SarabunPSK" w:eastAsia="Angsana New" w:hAnsi="TH SarabunPSK" w:cs="TH SarabunPSK"/>
          <w:sz w:val="28"/>
          <w:szCs w:val="28"/>
          <w:cs/>
        </w:rPr>
        <w:t>นักเรียนแกนนำ</w:t>
      </w:r>
      <w:r w:rsidRPr="00D72F3C">
        <w:rPr>
          <w:rFonts w:ascii="TH SarabunPSK" w:eastAsia="Angsana New" w:hAnsi="TH SarabunPSK" w:cs="TH SarabunPSK"/>
          <w:sz w:val="28"/>
          <w:szCs w:val="28"/>
          <w:cs/>
        </w:rPr>
        <w:t>เป็นผู้ให้ความรู้เกี่ยวกับผลการปฏิบัติงานที่เ</w:t>
      </w:r>
      <w:r>
        <w:rPr>
          <w:rFonts w:ascii="TH SarabunPSK" w:eastAsia="Angsana New" w:hAnsi="TH SarabunPSK" w:cs="TH SarabunPSK"/>
          <w:sz w:val="28"/>
          <w:szCs w:val="28"/>
          <w:cs/>
        </w:rPr>
        <w:t>ป็นเลิศของโรงเรียน</w:t>
      </w:r>
      <w:r>
        <w:rPr>
          <w:rFonts w:ascii="TH SarabunPSK" w:eastAsia="Angsana New" w:hAnsi="TH SarabunPSK" w:cs="TH SarabunPSK" w:hint="cs"/>
          <w:sz w:val="28"/>
          <w:szCs w:val="28"/>
          <w:cs/>
        </w:rPr>
        <w:t>บัวเจริญวิทยา</w:t>
      </w:r>
    </w:p>
    <w:p w:rsidR="00D72F3C" w:rsidRPr="00D72F3C" w:rsidRDefault="00D72F3C" w:rsidP="00D72F3C">
      <w:pPr>
        <w:spacing w:line="59" w:lineRule="exact"/>
        <w:ind w:right="-23"/>
        <w:rPr>
          <w:rFonts w:ascii="TH SarabunPSK" w:eastAsia="Times New Roman" w:hAnsi="TH SarabunPSK" w:cs="TH SarabunPSK"/>
          <w:sz w:val="28"/>
          <w:szCs w:val="28"/>
        </w:rPr>
      </w:pPr>
    </w:p>
    <w:p w:rsidR="00D72F3C" w:rsidRPr="009068D9" w:rsidRDefault="00D72F3C" w:rsidP="00D72F3C">
      <w:pPr>
        <w:spacing w:line="0" w:lineRule="atLeast"/>
        <w:ind w:left="2840" w:right="-23"/>
        <w:rPr>
          <w:rFonts w:ascii="TH SarabunPSK" w:eastAsia="Arial" w:hAnsi="TH SarabunPSK" w:cs="TH SarabunPSK"/>
          <w:sz w:val="32"/>
          <w:szCs w:val="32"/>
        </w:rPr>
      </w:pPr>
      <w:r w:rsidRPr="00D72F3C">
        <w:rPr>
          <w:rFonts w:ascii="TH SarabunPSK" w:eastAsia="Angsana New" w:hAnsi="TH SarabunPSK" w:cs="TH SarabunPSK"/>
          <w:sz w:val="28"/>
          <w:szCs w:val="28"/>
          <w:cs/>
        </w:rPr>
        <w:t>ภายใต้กลยุทธ์</w:t>
      </w:r>
      <w:r>
        <w:rPr>
          <w:rFonts w:ascii="TH SarabunPSK" w:eastAsia="Angsana New" w:hAnsi="TH SarabunPSK" w:cs="TH SarabunPSK" w:hint="cs"/>
          <w:sz w:val="28"/>
          <w:szCs w:val="28"/>
          <w:cs/>
        </w:rPr>
        <w:t xml:space="preserve"> </w:t>
      </w:r>
      <w:r w:rsidR="006659A6">
        <w:rPr>
          <w:rFonts w:ascii="TH SarabunPSK" w:eastAsia="Arial" w:hAnsi="TH SarabunPSK" w:cs="TH SarabunPSK"/>
          <w:sz w:val="32"/>
          <w:szCs w:val="32"/>
        </w:rPr>
        <w:t>BUACHAROENWITTAYA</w:t>
      </w:r>
      <w:r>
        <w:rPr>
          <w:rFonts w:ascii="TH SarabunPSK" w:eastAsia="Angsana New" w:hAnsi="TH SarabunPSK" w:cs="TH SarabunPSK" w:hint="cs"/>
          <w:sz w:val="28"/>
          <w:szCs w:val="28"/>
          <w:cs/>
        </w:rPr>
        <w:t xml:space="preserve"> </w:t>
      </w:r>
      <w:r w:rsidRPr="00D72F3C">
        <w:rPr>
          <w:rFonts w:ascii="TH SarabunPSK" w:eastAsia="Arial" w:hAnsi="TH SarabunPSK" w:cs="TH SarabunPSK"/>
          <w:sz w:val="28"/>
          <w:szCs w:val="28"/>
        </w:rPr>
        <w:t xml:space="preserve"> </w:t>
      </w:r>
      <w:r w:rsidRPr="009068D9">
        <w:rPr>
          <w:rFonts w:ascii="TH SarabunPSK" w:eastAsia="Arial" w:hAnsi="TH SarabunPSK" w:cs="TH SarabunPSK"/>
          <w:sz w:val="32"/>
          <w:szCs w:val="32"/>
        </w:rPr>
        <w:t>Model</w:t>
      </w:r>
    </w:p>
    <w:p w:rsidR="00D72F3C" w:rsidRDefault="00D72F3C" w:rsidP="00D72F3C">
      <w:pPr>
        <w:rPr>
          <w:rFonts w:ascii="TH Sarabun New" w:hAnsi="TH Sarabun New" w:cs="TH Sarabun New"/>
          <w:sz w:val="28"/>
          <w:szCs w:val="28"/>
        </w:rPr>
      </w:pPr>
    </w:p>
    <w:p w:rsidR="00D72F3C" w:rsidRDefault="00D72F3C" w:rsidP="00D72F3C">
      <w:pPr>
        <w:rPr>
          <w:rFonts w:ascii="TH Sarabun New" w:hAnsi="TH Sarabun New" w:cs="TH Sarabun New"/>
          <w:sz w:val="28"/>
          <w:szCs w:val="28"/>
        </w:rPr>
      </w:pPr>
      <w:r>
        <w:rPr>
          <w:rFonts w:ascii="TH Sarabun New" w:hAnsi="TH Sarabun New" w:cs="TH Sarabun New"/>
          <w:sz w:val="28"/>
          <w:szCs w:val="28"/>
        </w:rPr>
        <w:t xml:space="preserve">        </w:t>
      </w:r>
      <w:r>
        <w:rPr>
          <w:rFonts w:ascii="TH Sarabun New" w:hAnsi="TH Sarabun New" w:cs="TH Sarabun New"/>
          <w:noProof/>
          <w:sz w:val="28"/>
          <w:szCs w:val="28"/>
        </w:rPr>
        <w:drawing>
          <wp:inline distT="0" distB="0" distL="0" distR="0" wp14:anchorId="5C67AAC8" wp14:editId="100FA7DE">
            <wp:extent cx="2324100" cy="1856374"/>
            <wp:effectExtent l="38100" t="38100" r="38100" b="29845"/>
            <wp:docPr id="472" name="รูปภาพ 472" descr="C:\Users\Asus\Desktop\ห้องเรียนสีขาว\DSC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ห้องเรียนสีขาว\DSC_06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069" cy="186034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28"/>
          <w:szCs w:val="28"/>
        </w:rPr>
        <w:t xml:space="preserve">         </w:t>
      </w:r>
      <w:r>
        <w:rPr>
          <w:rFonts w:ascii="TH Sarabun New" w:hAnsi="TH Sarabun New" w:cs="TH Sarabun New"/>
          <w:noProof/>
          <w:sz w:val="28"/>
          <w:szCs w:val="28"/>
        </w:rPr>
        <w:drawing>
          <wp:inline distT="0" distB="0" distL="0" distR="0" wp14:anchorId="43A7AC57" wp14:editId="128B6465">
            <wp:extent cx="2337837" cy="1876425"/>
            <wp:effectExtent l="38100" t="38100" r="43815" b="28575"/>
            <wp:docPr id="478" name="รูปภาพ 478" descr="C:\Users\Asus\Desktop\ห้องเรียนสีขาว\DSC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ห้องเรียนสีขาว\DSC_06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703" cy="187792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D72F3C" w:rsidRDefault="00D72F3C" w:rsidP="00D72F3C">
      <w:pPr>
        <w:jc w:val="center"/>
        <w:rPr>
          <w:rFonts w:ascii="TH Sarabun New" w:hAnsi="TH Sarabun New" w:cs="TH Sarabun New"/>
          <w:sz w:val="28"/>
          <w:szCs w:val="28"/>
        </w:rPr>
      </w:pPr>
    </w:p>
    <w:p w:rsidR="006659A6" w:rsidRPr="009139DD" w:rsidRDefault="006659A6" w:rsidP="00D3512F">
      <w:pPr>
        <w:spacing w:line="0" w:lineRule="atLeast"/>
        <w:ind w:left="640" w:right="-23"/>
        <w:jc w:val="center"/>
        <w:rPr>
          <w:rFonts w:ascii="TH SarabunPSK" w:eastAsia="Angsana New" w:hAnsi="TH SarabunPSK" w:cs="TH SarabunPSK"/>
          <w:sz w:val="28"/>
          <w:szCs w:val="28"/>
          <w:cs/>
        </w:rPr>
      </w:pPr>
      <w:r>
        <w:rPr>
          <w:rFonts w:ascii="TH SarabunPSK" w:eastAsia="Angsana New" w:hAnsi="TH SarabunPSK" w:cs="TH SarabunPSK" w:hint="cs"/>
          <w:sz w:val="28"/>
          <w:szCs w:val="28"/>
          <w:cs/>
        </w:rPr>
        <w:t>ผู้บริหาร  คณะครู  และนักเรียนแกนนำ  โรงเรียนบัวน้อยวิทยา  เยี่ยมชม</w:t>
      </w:r>
      <w:r w:rsidRPr="00D72F3C">
        <w:rPr>
          <w:rFonts w:ascii="TH SarabunPSK" w:eastAsia="Angsana New" w:hAnsi="TH SarabunPSK" w:cs="TH SarabunPSK"/>
          <w:sz w:val="28"/>
          <w:szCs w:val="28"/>
          <w:cs/>
        </w:rPr>
        <w:t>ผลการปฏิบัติงานที่เ</w:t>
      </w:r>
      <w:r>
        <w:rPr>
          <w:rFonts w:ascii="TH SarabunPSK" w:eastAsia="Angsana New" w:hAnsi="TH SarabunPSK" w:cs="TH SarabunPSK"/>
          <w:sz w:val="28"/>
          <w:szCs w:val="28"/>
          <w:cs/>
        </w:rPr>
        <w:t>ป็นเลิศของโรงเรียน</w:t>
      </w:r>
      <w:r>
        <w:rPr>
          <w:rFonts w:ascii="TH SarabunPSK" w:eastAsia="Angsana New" w:hAnsi="TH SarabunPSK" w:cs="TH SarabunPSK" w:hint="cs"/>
          <w:sz w:val="28"/>
          <w:szCs w:val="28"/>
          <w:cs/>
        </w:rPr>
        <w:t xml:space="preserve">บัวเจริญวิทยา  </w:t>
      </w:r>
      <w:r w:rsidRPr="00D72F3C">
        <w:rPr>
          <w:rFonts w:ascii="TH SarabunPSK" w:eastAsia="Angsana New" w:hAnsi="TH SarabunPSK" w:cs="TH SarabunPSK"/>
          <w:sz w:val="28"/>
          <w:szCs w:val="28"/>
          <w:cs/>
        </w:rPr>
        <w:t>ภายใต้กลยุทธ์</w:t>
      </w:r>
      <w:r>
        <w:rPr>
          <w:rFonts w:ascii="TH SarabunPSK" w:eastAsia="Angsana New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eastAsia="Arial" w:hAnsi="TH SarabunPSK" w:cs="TH SarabunPSK"/>
          <w:sz w:val="32"/>
          <w:szCs w:val="32"/>
        </w:rPr>
        <w:t>BUACHAROENWITTAYA</w:t>
      </w:r>
      <w:r>
        <w:rPr>
          <w:rFonts w:ascii="TH SarabunPSK" w:eastAsia="Angsana New" w:hAnsi="TH SarabunPSK" w:cs="TH SarabunPSK" w:hint="cs"/>
          <w:sz w:val="28"/>
          <w:szCs w:val="28"/>
          <w:cs/>
        </w:rPr>
        <w:t xml:space="preserve"> </w:t>
      </w:r>
      <w:r w:rsidRPr="00D72F3C">
        <w:rPr>
          <w:rFonts w:ascii="TH SarabunPSK" w:eastAsia="Arial" w:hAnsi="TH SarabunPSK" w:cs="TH SarabunPSK"/>
          <w:sz w:val="28"/>
          <w:szCs w:val="28"/>
        </w:rPr>
        <w:t xml:space="preserve"> </w:t>
      </w:r>
      <w:r w:rsidRPr="009068D9">
        <w:rPr>
          <w:rFonts w:ascii="TH SarabunPSK" w:eastAsia="Arial" w:hAnsi="TH SarabunPSK" w:cs="TH SarabunPSK"/>
          <w:sz w:val="32"/>
          <w:szCs w:val="32"/>
        </w:rPr>
        <w:t>Model</w:t>
      </w:r>
      <w:r w:rsidR="009139DD">
        <w:rPr>
          <w:rFonts w:ascii="TH SarabunPSK" w:eastAsia="Angsana New" w:hAnsi="TH SarabunPSK" w:cs="TH SarabunPSK"/>
          <w:sz w:val="28"/>
          <w:szCs w:val="28"/>
        </w:rPr>
        <w:t xml:space="preserve">  </w:t>
      </w:r>
      <w:r w:rsidR="009139DD">
        <w:rPr>
          <w:rFonts w:ascii="TH SarabunPSK" w:eastAsia="Angsana New" w:hAnsi="TH SarabunPSK" w:cs="TH SarabunPSK" w:hint="cs"/>
          <w:sz w:val="28"/>
          <w:szCs w:val="28"/>
          <w:cs/>
        </w:rPr>
        <w:t>พร้อมมีการแลกเปลี่ยนเรียนรู้การดำเนินงานโครง</w:t>
      </w:r>
      <w:r w:rsidR="000710B3">
        <w:rPr>
          <w:rFonts w:ascii="TH SarabunPSK" w:eastAsia="Angsana New" w:hAnsi="TH SarabunPSK" w:cs="TH SarabunPSK" w:hint="cs"/>
          <w:sz w:val="28"/>
          <w:szCs w:val="28"/>
          <w:cs/>
        </w:rPr>
        <w:t>การ</w:t>
      </w:r>
      <w:r w:rsidR="009139DD">
        <w:rPr>
          <w:rFonts w:ascii="TH SarabunPSK" w:eastAsia="Angsana New" w:hAnsi="TH SarabunPSK" w:cs="TH SarabunPSK" w:hint="cs"/>
          <w:sz w:val="28"/>
          <w:szCs w:val="28"/>
          <w:cs/>
        </w:rPr>
        <w:t>สถานศึกษาสีขาว  ปลอดยาเสพติดและอบายมุข  โรงเรียนเครือข่าย</w:t>
      </w:r>
    </w:p>
    <w:p w:rsidR="006659A6" w:rsidRDefault="006659A6" w:rsidP="009139DD">
      <w:pPr>
        <w:rPr>
          <w:rFonts w:ascii="TH Sarabun New" w:hAnsi="TH Sarabun New" w:cs="TH Sarabun New"/>
          <w:sz w:val="28"/>
          <w:szCs w:val="28"/>
        </w:rPr>
      </w:pPr>
    </w:p>
    <w:p w:rsidR="00D72F3C" w:rsidRDefault="00D72F3C" w:rsidP="00D72F3C">
      <w:pPr>
        <w:rPr>
          <w:rFonts w:ascii="TH Sarabun New" w:hAnsi="TH Sarabun New" w:cs="TH Sarabun New"/>
          <w:sz w:val="28"/>
          <w:szCs w:val="28"/>
        </w:rPr>
      </w:pPr>
      <w:r>
        <w:rPr>
          <w:rFonts w:ascii="TH Sarabun New" w:hAnsi="TH Sarabun New" w:cs="TH Sarabun New"/>
          <w:sz w:val="28"/>
          <w:szCs w:val="28"/>
        </w:rPr>
        <w:t xml:space="preserve">       </w:t>
      </w:r>
      <w:r>
        <w:rPr>
          <w:rFonts w:ascii="TH Sarabun New" w:hAnsi="TH Sarabun New" w:cs="TH Sarabun New"/>
          <w:noProof/>
          <w:sz w:val="28"/>
          <w:szCs w:val="28"/>
        </w:rPr>
        <w:drawing>
          <wp:inline distT="0" distB="0" distL="0" distR="0" wp14:anchorId="0897218E" wp14:editId="28EEF42B">
            <wp:extent cx="2371725" cy="1568677"/>
            <wp:effectExtent l="38100" t="38100" r="28575" b="31750"/>
            <wp:docPr id="475" name="รูปภาพ 475" descr="C:\Users\Asus\Desktop\ห้องเรียนสีขาว\DSC_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ห้องเรียนสีขาว\DSC_06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922" cy="158137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28"/>
          <w:szCs w:val="28"/>
        </w:rPr>
        <w:t xml:space="preserve">        </w:t>
      </w:r>
      <w:r>
        <w:rPr>
          <w:rFonts w:ascii="TH Sarabun New" w:hAnsi="TH Sarabun New" w:cs="TH Sarabun New"/>
          <w:noProof/>
          <w:sz w:val="28"/>
          <w:szCs w:val="28"/>
        </w:rPr>
        <w:drawing>
          <wp:inline distT="0" distB="0" distL="0" distR="0" wp14:anchorId="7219D635" wp14:editId="643B9F1F">
            <wp:extent cx="2362200" cy="1562100"/>
            <wp:effectExtent l="38100" t="38100" r="38100" b="38100"/>
            <wp:docPr id="479" name="รูปภาพ 479" descr="C:\Users\Asus\Desktop\ห้องเรียนสีขาว\DSC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ห้องเรียนสีขาว\DSC_06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189" cy="156539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D72F3C" w:rsidRDefault="00D72F3C" w:rsidP="00D72F3C">
      <w:pPr>
        <w:rPr>
          <w:sz w:val="32"/>
        </w:rPr>
      </w:pPr>
      <w:r>
        <w:rPr>
          <w:rFonts w:hint="cs"/>
          <w:sz w:val="32"/>
          <w:cs/>
        </w:rPr>
        <w:t xml:space="preserve">                      </w:t>
      </w:r>
    </w:p>
    <w:p w:rsidR="006659A6" w:rsidRDefault="006659A6" w:rsidP="00D72F3C">
      <w:pPr>
        <w:rPr>
          <w:rFonts w:ascii="TH SarabunPSK" w:hAnsi="TH SarabunPSK" w:cs="TH SarabunPSK"/>
          <w:sz w:val="28"/>
          <w:szCs w:val="28"/>
        </w:rPr>
      </w:pPr>
    </w:p>
    <w:p w:rsidR="009139DD" w:rsidRPr="00A46E33" w:rsidRDefault="009139DD" w:rsidP="00D72F3C">
      <w:pPr>
        <w:rPr>
          <w:rFonts w:ascii="TH SarabunPSK" w:hAnsi="TH SarabunPSK" w:cs="TH SarabunPSK"/>
          <w:sz w:val="28"/>
          <w:szCs w:val="28"/>
          <w:cs/>
        </w:rPr>
      </w:pPr>
    </w:p>
    <w:p w:rsidR="00C252F9" w:rsidRDefault="006659A6" w:rsidP="00B07634">
      <w:pPr>
        <w:spacing w:line="228" w:lineRule="auto"/>
        <w:ind w:left="4900" w:right="-23" w:hanging="452"/>
        <w:rPr>
          <w:rFonts w:ascii="TH SarabunPSK" w:eastAsia="Angsana New" w:hAnsi="TH SarabunPSK" w:cs="TH SarabunPSK"/>
          <w:b/>
          <w:bCs/>
          <w:sz w:val="30"/>
          <w:szCs w:val="30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๒๔</w:t>
      </w:r>
    </w:p>
    <w:p w:rsidR="00F938D6" w:rsidRPr="00DF293E" w:rsidRDefault="00F938D6" w:rsidP="00E860DD">
      <w:pPr>
        <w:spacing w:line="0" w:lineRule="atLeast"/>
        <w:ind w:left="4300" w:right="-23"/>
        <w:rPr>
          <w:rFonts w:ascii="TH SarabunPSK" w:eastAsia="Cordia New" w:hAnsi="TH SarabunPSK" w:cs="TH SarabunPSK"/>
          <w:sz w:val="44"/>
        </w:rPr>
        <w:sectPr w:rsidR="00F938D6" w:rsidRPr="00DF293E" w:rsidSect="00E860DD">
          <w:pgSz w:w="11900" w:h="16839"/>
          <w:pgMar w:top="798" w:right="985" w:bottom="0" w:left="1440" w:header="0" w:footer="0" w:gutter="0"/>
          <w:cols w:space="0" w:equalWidth="0">
            <w:col w:w="9475"/>
          </w:cols>
          <w:docGrid w:linePitch="360"/>
        </w:sectPr>
      </w:pPr>
    </w:p>
    <w:p w:rsidR="00B07634" w:rsidRPr="00DF293E" w:rsidRDefault="00B07634" w:rsidP="00B07634">
      <w:pPr>
        <w:spacing w:line="228" w:lineRule="auto"/>
        <w:ind w:left="4900" w:right="-23" w:hanging="452"/>
        <w:jc w:val="right"/>
        <w:rPr>
          <w:rFonts w:ascii="TH SarabunPSK" w:eastAsia="Angsana New" w:hAnsi="TH SarabunPSK" w:cs="TH SarabunPSK"/>
          <w:b/>
          <w:sz w:val="30"/>
        </w:rPr>
      </w:pPr>
      <w:bookmarkStart w:id="25" w:name="page25"/>
      <w:bookmarkEnd w:id="25"/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lastRenderedPageBreak/>
        <w:t xml:space="preserve">นวัตกรรมหรือผลการปฏิบัติงานที่เป็นเลิศ </w:t>
      </w:r>
      <w:r>
        <w:rPr>
          <w:rFonts w:ascii="TH SarabunPSK" w:eastAsia="Arial" w:hAnsi="TH SarabunPSK" w:cs="TH SarabunPSK"/>
          <w:b/>
          <w:sz w:val="30"/>
        </w:rPr>
        <w:t>(</w:t>
      </w:r>
      <w:r w:rsidRPr="00DF293E">
        <w:rPr>
          <w:rFonts w:ascii="TH SarabunPSK" w:eastAsia="Arial" w:hAnsi="TH SarabunPSK" w:cs="TH SarabunPSK"/>
          <w:b/>
          <w:sz w:val="30"/>
        </w:rPr>
        <w:t>BEST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rial" w:hAnsi="TH SarabunPSK" w:cs="TH SarabunPSK"/>
          <w:b/>
          <w:sz w:val="30"/>
        </w:rPr>
        <w:t>PRACTICE)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t>โครงการสถานศึกษาสีขาว ปลอดยาเสพติดและอบายมุข</w:t>
      </w:r>
    </w:p>
    <w:p w:rsidR="00B07634" w:rsidRPr="00DF293E" w:rsidRDefault="00B07634" w:rsidP="00B07634">
      <w:pPr>
        <w:spacing w:line="20" w:lineRule="exact"/>
        <w:ind w:right="-23"/>
        <w:rPr>
          <w:rFonts w:ascii="TH SarabunPSK" w:eastAsia="Times New Roman" w:hAnsi="TH SarabunPSK" w:cs="TH SarabunPSK"/>
        </w:rPr>
      </w:pP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783D85C9" wp14:editId="6B427A09">
                <wp:simplePos x="0" y="0"/>
                <wp:positionH relativeFrom="column">
                  <wp:posOffset>-81915</wp:posOffset>
                </wp:positionH>
                <wp:positionV relativeFrom="paragraph">
                  <wp:posOffset>51435</wp:posOffset>
                </wp:positionV>
                <wp:extent cx="6140450" cy="0"/>
                <wp:effectExtent l="13335" t="13335" r="8890" b="5715"/>
                <wp:wrapNone/>
                <wp:docPr id="511" name="ตัวเชื่อมต่อตรง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11" o:spid="_x0000_s1026" style="position:absolute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4.05pt" to="47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" strokeweight=".16656mm"/>
            </w:pict>
          </mc:Fallback>
        </mc:AlternateContent>
      </w: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70509B96" wp14:editId="5F6DAE1F">
                <wp:simplePos x="0" y="0"/>
                <wp:positionH relativeFrom="column">
                  <wp:posOffset>6049645</wp:posOffset>
                </wp:positionH>
                <wp:positionV relativeFrom="paragraph">
                  <wp:posOffset>51435</wp:posOffset>
                </wp:positionV>
                <wp:extent cx="581660" cy="0"/>
                <wp:effectExtent l="10795" t="13335" r="7620" b="5715"/>
                <wp:wrapNone/>
                <wp:docPr id="32" name="ตัวเชื่อมต่อตรง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2" o:spid="_x0000_s1026" style="position:absolute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35pt,4.05pt" to="522.1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" strokecolor="#943634" strokeweight=".16656mm"/>
            </w:pict>
          </mc:Fallback>
        </mc:AlternateContent>
      </w:r>
    </w:p>
    <w:p w:rsidR="00B07634" w:rsidRPr="00DF293E" w:rsidRDefault="00B07634" w:rsidP="00B07634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B07634" w:rsidRDefault="00B07634" w:rsidP="00B07634">
      <w:pPr>
        <w:spacing w:line="0" w:lineRule="atLeast"/>
        <w:ind w:right="-23"/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</w:p>
    <w:p w:rsidR="000710B3" w:rsidRDefault="000710B3" w:rsidP="00D3512F">
      <w:pPr>
        <w:jc w:val="center"/>
        <w:rPr>
          <w:rFonts w:ascii="TH Sarabun New" w:hAnsi="TH Sarabun New" w:cs="TH Sarabun New"/>
          <w:b/>
          <w:bCs/>
          <w:sz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 xml:space="preserve">  </w:t>
      </w:r>
      <w:r>
        <w:rPr>
          <w:rFonts w:ascii="TH Sarabun New" w:hAnsi="TH Sarabun New" w:cs="TH Sarabun New"/>
          <w:b/>
          <w:bCs/>
          <w:sz w:val="32"/>
        </w:rPr>
        <w:t xml:space="preserve">     </w:t>
      </w:r>
    </w:p>
    <w:p w:rsidR="000710B3" w:rsidRDefault="000710B3" w:rsidP="000710B3">
      <w:pPr>
        <w:jc w:val="center"/>
        <w:rPr>
          <w:rFonts w:ascii="TH Sarabun New" w:hAnsi="TH Sarabun New" w:cs="TH Sarabun New"/>
          <w:b/>
          <w:bCs/>
          <w:sz w:val="32"/>
        </w:rPr>
      </w:pPr>
    </w:p>
    <w:p w:rsidR="000710B3" w:rsidRDefault="000710B3" w:rsidP="000710B3">
      <w:pPr>
        <w:rPr>
          <w:rFonts w:ascii="TH Sarabun New" w:hAnsi="TH Sarabun New" w:cs="TH Sarabun New"/>
          <w:b/>
          <w:bCs/>
          <w:sz w:val="32"/>
        </w:rPr>
      </w:pPr>
      <w:r>
        <w:rPr>
          <w:rFonts w:ascii="TH Sarabun New" w:hAnsi="TH Sarabun New" w:cs="TH Sarabun New"/>
          <w:b/>
          <w:bCs/>
          <w:sz w:val="32"/>
        </w:rPr>
        <w:t xml:space="preserve">             </w:t>
      </w:r>
      <w:r>
        <w:rPr>
          <w:noProof/>
          <w:sz w:val="32"/>
        </w:rPr>
        <w:drawing>
          <wp:inline distT="0" distB="0" distL="0" distR="0" wp14:anchorId="2437D38B" wp14:editId="0CBB3CD6">
            <wp:extent cx="2457450" cy="2159929"/>
            <wp:effectExtent l="38100" t="38100" r="38100" b="31115"/>
            <wp:docPr id="50" name="รูปภาพ 50" descr="C:\Users\Asus\Desktop\DCIM\100D5100\DSC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DCIM\100D5100\DSC_05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44" cy="21774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b/>
          <w:bCs/>
          <w:sz w:val="32"/>
        </w:rPr>
        <w:t xml:space="preserve">  </w:t>
      </w:r>
      <w:r>
        <w:rPr>
          <w:rFonts w:ascii="TH Sarabun New" w:hAnsi="TH Sarabun New" w:cs="TH Sarabun New"/>
          <w:b/>
          <w:bCs/>
          <w:noProof/>
          <w:sz w:val="32"/>
        </w:rPr>
        <w:drawing>
          <wp:inline distT="0" distB="0" distL="0" distR="0" wp14:anchorId="723069F0" wp14:editId="465D010A">
            <wp:extent cx="2333625" cy="2143125"/>
            <wp:effectExtent l="38100" t="38100" r="47625" b="47625"/>
            <wp:docPr id="51" name="รูปภาพ 51" descr="C:\Users\Asus\Desktop\รูปภาพครูชาญ\2018020412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รูปภาพครูชาญ\2018020412040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383" cy="215392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b/>
          <w:bCs/>
          <w:sz w:val="32"/>
        </w:rPr>
        <w:t xml:space="preserve">                                                     </w:t>
      </w:r>
    </w:p>
    <w:p w:rsidR="000710B3" w:rsidRDefault="000710B3" w:rsidP="000710B3">
      <w:pPr>
        <w:jc w:val="center"/>
        <w:rPr>
          <w:rFonts w:ascii="TH Sarabun New" w:hAnsi="TH Sarabun New" w:cs="TH Sarabun New"/>
          <w:b/>
          <w:bCs/>
          <w:sz w:val="32"/>
        </w:rPr>
      </w:pPr>
    </w:p>
    <w:p w:rsidR="000710B3" w:rsidRPr="00D72F3C" w:rsidRDefault="000710B3" w:rsidP="000710B3">
      <w:pPr>
        <w:spacing w:line="0" w:lineRule="atLeast"/>
        <w:ind w:left="640" w:right="-23"/>
        <w:rPr>
          <w:rFonts w:ascii="TH SarabunPSK" w:eastAsia="Angsana New" w:hAnsi="TH SarabunPSK" w:cs="TH SarabunPSK"/>
          <w:sz w:val="28"/>
          <w:szCs w:val="28"/>
        </w:rPr>
      </w:pPr>
      <w:r>
        <w:rPr>
          <w:rFonts w:ascii="TH SarabunPSK" w:eastAsia="Angsana New" w:hAnsi="TH SarabunPSK" w:cs="TH SarabunPSK" w:hint="cs"/>
          <w:sz w:val="28"/>
          <w:szCs w:val="28"/>
          <w:cs/>
        </w:rPr>
        <w:t xml:space="preserve">              </w:t>
      </w:r>
      <w:r>
        <w:rPr>
          <w:rFonts w:ascii="TH SarabunPSK" w:eastAsia="Angsana New" w:hAnsi="TH SarabunPSK" w:cs="TH SarabunPSK"/>
          <w:sz w:val="28"/>
          <w:szCs w:val="28"/>
          <w:cs/>
        </w:rPr>
        <w:t>นักเรียนแกนนำ</w:t>
      </w:r>
      <w:r w:rsidRPr="00D72F3C">
        <w:rPr>
          <w:rFonts w:ascii="TH SarabunPSK" w:eastAsia="Angsana New" w:hAnsi="TH SarabunPSK" w:cs="TH SarabunPSK"/>
          <w:sz w:val="28"/>
          <w:szCs w:val="28"/>
          <w:cs/>
        </w:rPr>
        <w:t>เป็นผู้ให้ความรู้เกี่ยวกับผลการปฏิบัติงานที่เ</w:t>
      </w:r>
      <w:r>
        <w:rPr>
          <w:rFonts w:ascii="TH SarabunPSK" w:eastAsia="Angsana New" w:hAnsi="TH SarabunPSK" w:cs="TH SarabunPSK"/>
          <w:sz w:val="28"/>
          <w:szCs w:val="28"/>
          <w:cs/>
        </w:rPr>
        <w:t>ป็นเลิศของโรงเรียน</w:t>
      </w:r>
      <w:r>
        <w:rPr>
          <w:rFonts w:ascii="TH SarabunPSK" w:eastAsia="Angsana New" w:hAnsi="TH SarabunPSK" w:cs="TH SarabunPSK" w:hint="cs"/>
          <w:sz w:val="28"/>
          <w:szCs w:val="28"/>
          <w:cs/>
        </w:rPr>
        <w:t>บัวเจริญวิทยา</w:t>
      </w:r>
    </w:p>
    <w:p w:rsidR="000710B3" w:rsidRPr="00D72F3C" w:rsidRDefault="000710B3" w:rsidP="000710B3">
      <w:pPr>
        <w:spacing w:line="59" w:lineRule="exact"/>
        <w:ind w:right="-23"/>
        <w:rPr>
          <w:rFonts w:ascii="TH SarabunPSK" w:eastAsia="Times New Roman" w:hAnsi="TH SarabunPSK" w:cs="TH SarabunPSK"/>
          <w:sz w:val="28"/>
          <w:szCs w:val="28"/>
        </w:rPr>
      </w:pPr>
    </w:p>
    <w:p w:rsidR="000710B3" w:rsidRPr="009068D9" w:rsidRDefault="000710B3" w:rsidP="000710B3">
      <w:pPr>
        <w:spacing w:line="0" w:lineRule="atLeast"/>
        <w:ind w:left="2840" w:right="-23"/>
        <w:rPr>
          <w:rFonts w:ascii="TH SarabunPSK" w:eastAsia="Arial" w:hAnsi="TH SarabunPSK" w:cs="TH SarabunPSK"/>
          <w:sz w:val="32"/>
          <w:szCs w:val="32"/>
        </w:rPr>
      </w:pPr>
      <w:r w:rsidRPr="009068D9">
        <w:rPr>
          <w:rFonts w:ascii="TH SarabunPSK" w:eastAsia="Angsana New" w:hAnsi="TH SarabunPSK" w:cs="TH SarabunPSK"/>
          <w:sz w:val="32"/>
          <w:szCs w:val="32"/>
          <w:cs/>
        </w:rPr>
        <w:t>ภายใต้กลยุทธ์</w:t>
      </w:r>
      <w:r w:rsidRPr="009068D9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9068D9">
        <w:rPr>
          <w:rFonts w:ascii="TH SarabunPSK" w:eastAsia="Arial" w:hAnsi="TH SarabunPSK" w:cs="TH SarabunPSK"/>
          <w:sz w:val="32"/>
          <w:szCs w:val="32"/>
        </w:rPr>
        <w:t>BUACHAROENWITTAYA</w:t>
      </w:r>
      <w:r w:rsidRPr="009068D9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9068D9">
        <w:rPr>
          <w:rFonts w:ascii="TH SarabunPSK" w:eastAsia="Arial" w:hAnsi="TH SarabunPSK" w:cs="TH SarabunPSK"/>
          <w:sz w:val="32"/>
          <w:szCs w:val="32"/>
        </w:rPr>
        <w:t xml:space="preserve"> Model</w:t>
      </w:r>
    </w:p>
    <w:p w:rsidR="000710B3" w:rsidRDefault="000710B3" w:rsidP="000710B3">
      <w:pPr>
        <w:jc w:val="center"/>
        <w:rPr>
          <w:rFonts w:ascii="TH Sarabun New" w:hAnsi="TH Sarabun New" w:cs="TH Sarabun New"/>
          <w:b/>
          <w:bCs/>
          <w:sz w:val="32"/>
        </w:rPr>
      </w:pPr>
    </w:p>
    <w:p w:rsidR="000710B3" w:rsidRDefault="000710B3" w:rsidP="000710B3">
      <w:pPr>
        <w:jc w:val="center"/>
        <w:rPr>
          <w:rFonts w:ascii="TH Sarabun New" w:hAnsi="TH Sarabun New" w:cs="TH Sarabun New"/>
          <w:b/>
          <w:bCs/>
          <w:sz w:val="32"/>
        </w:rPr>
      </w:pPr>
    </w:p>
    <w:p w:rsidR="000710B3" w:rsidRDefault="00D3512F" w:rsidP="000710B3">
      <w:pPr>
        <w:rPr>
          <w:rFonts w:ascii="TH Sarabun New" w:hAnsi="TH Sarabun New" w:cs="TH Sarabun New"/>
          <w:b/>
          <w:bCs/>
          <w:sz w:val="32"/>
        </w:rPr>
      </w:pPr>
      <w:r>
        <w:rPr>
          <w:rFonts w:ascii="TH Sarabun New" w:hAnsi="TH Sarabun New" w:cs="TH Sarabun New"/>
          <w:b/>
          <w:bCs/>
          <w:sz w:val="32"/>
        </w:rPr>
        <w:t xml:space="preserve">           </w:t>
      </w:r>
      <w:r w:rsidR="000710B3">
        <w:rPr>
          <w:rFonts w:ascii="TH Sarabun New" w:hAnsi="TH Sarabun New" w:cs="TH Sarabun New"/>
          <w:b/>
          <w:bCs/>
          <w:sz w:val="32"/>
        </w:rPr>
        <w:t xml:space="preserve"> </w:t>
      </w:r>
      <w:r w:rsidR="000710B3">
        <w:rPr>
          <w:rFonts w:ascii="TH Sarabun New" w:hAnsi="TH Sarabun New" w:cs="TH Sarabun New"/>
          <w:b/>
          <w:bCs/>
          <w:noProof/>
          <w:sz w:val="32"/>
        </w:rPr>
        <w:drawing>
          <wp:inline distT="0" distB="0" distL="0" distR="0" wp14:anchorId="34C347CA" wp14:editId="42A5D95D">
            <wp:extent cx="2324100" cy="2209800"/>
            <wp:effectExtent l="38100" t="38100" r="38100" b="38100"/>
            <wp:docPr id="49" name="รูปภาพ 49" descr="C:\Users\Asus\Desktop\รูปภาพครูชาญ\2018020412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รูปภาพครูชาญ\201802041205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711" cy="222179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="000710B3">
        <w:rPr>
          <w:rFonts w:ascii="TH Sarabun New" w:hAnsi="TH Sarabun New" w:cs="TH Sarabun New"/>
          <w:b/>
          <w:bCs/>
          <w:sz w:val="32"/>
        </w:rPr>
        <w:t xml:space="preserve">   </w:t>
      </w:r>
      <w:r w:rsidR="000710B3">
        <w:rPr>
          <w:rFonts w:ascii="TH Sarabun New" w:hAnsi="TH Sarabun New" w:cs="TH Sarabun New"/>
          <w:b/>
          <w:bCs/>
          <w:noProof/>
          <w:sz w:val="32"/>
        </w:rPr>
        <w:drawing>
          <wp:inline distT="0" distB="0" distL="0" distR="0" wp14:anchorId="56BB7823" wp14:editId="70FCB32C">
            <wp:extent cx="2456198" cy="2209800"/>
            <wp:effectExtent l="38100" t="38100" r="39370" b="38100"/>
            <wp:docPr id="47" name="รูปภาพ 47" descr="C:\Users\Asus\Desktop\รูปภาพครูชาญ\2018020412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รูปภาพครูชาญ\2018020412065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796" cy="224092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0710B3" w:rsidRDefault="000710B3" w:rsidP="000710B3">
      <w:pPr>
        <w:jc w:val="center"/>
        <w:rPr>
          <w:rFonts w:ascii="TH Sarabun New" w:hAnsi="TH Sarabun New" w:cs="TH Sarabun New"/>
          <w:b/>
          <w:bCs/>
          <w:sz w:val="32"/>
        </w:rPr>
      </w:pPr>
    </w:p>
    <w:p w:rsidR="00D3512F" w:rsidRDefault="000710B3" w:rsidP="00D3512F">
      <w:pPr>
        <w:spacing w:line="0" w:lineRule="atLeast"/>
        <w:ind w:left="640" w:right="-23"/>
        <w:jc w:val="center"/>
        <w:rPr>
          <w:rFonts w:ascii="TH SarabunPSK" w:eastAsia="Angsana New" w:hAnsi="TH SarabunPSK" w:cs="TH SarabunPSK"/>
          <w:sz w:val="28"/>
          <w:szCs w:val="28"/>
        </w:rPr>
      </w:pPr>
      <w:r>
        <w:rPr>
          <w:rFonts w:ascii="TH SarabunPSK" w:eastAsia="Angsana New" w:hAnsi="TH SarabunPSK" w:cs="TH SarabunPSK" w:hint="cs"/>
          <w:sz w:val="28"/>
          <w:szCs w:val="28"/>
          <w:cs/>
        </w:rPr>
        <w:t>ผู้บริหาร  คณะครู  และนักเรียนแกนนำ  โร</w:t>
      </w:r>
      <w:r w:rsidR="00D3512F">
        <w:rPr>
          <w:rFonts w:ascii="TH SarabunPSK" w:eastAsia="Angsana New" w:hAnsi="TH SarabunPSK" w:cs="TH SarabunPSK" w:hint="cs"/>
          <w:sz w:val="28"/>
          <w:szCs w:val="28"/>
          <w:cs/>
        </w:rPr>
        <w:t>งเรียนมัธยมโพนค้อ</w:t>
      </w:r>
      <w:r>
        <w:rPr>
          <w:rFonts w:ascii="TH SarabunPSK" w:eastAsia="Angsana New" w:hAnsi="TH SarabunPSK" w:cs="TH SarabunPSK" w:hint="cs"/>
          <w:sz w:val="28"/>
          <w:szCs w:val="28"/>
          <w:cs/>
        </w:rPr>
        <w:t xml:space="preserve">  เยี่ยมชม</w:t>
      </w:r>
      <w:r w:rsidRPr="00D72F3C">
        <w:rPr>
          <w:rFonts w:ascii="TH SarabunPSK" w:eastAsia="Angsana New" w:hAnsi="TH SarabunPSK" w:cs="TH SarabunPSK"/>
          <w:sz w:val="28"/>
          <w:szCs w:val="28"/>
          <w:cs/>
        </w:rPr>
        <w:t>ผลการปฏิบัติงานที่เ</w:t>
      </w:r>
      <w:r>
        <w:rPr>
          <w:rFonts w:ascii="TH SarabunPSK" w:eastAsia="Angsana New" w:hAnsi="TH SarabunPSK" w:cs="TH SarabunPSK"/>
          <w:sz w:val="28"/>
          <w:szCs w:val="28"/>
          <w:cs/>
        </w:rPr>
        <w:t>ป็นเลิศของโรงเรียน</w:t>
      </w:r>
    </w:p>
    <w:p w:rsidR="000710B3" w:rsidRPr="009139DD" w:rsidRDefault="000710B3" w:rsidP="00D3512F">
      <w:pPr>
        <w:spacing w:line="0" w:lineRule="atLeast"/>
        <w:ind w:left="640" w:right="-23"/>
        <w:jc w:val="center"/>
        <w:rPr>
          <w:rFonts w:ascii="TH SarabunPSK" w:eastAsia="Angsana New" w:hAnsi="TH SarabunPSK" w:cs="TH SarabunPSK"/>
          <w:sz w:val="28"/>
          <w:szCs w:val="28"/>
          <w:cs/>
        </w:rPr>
      </w:pPr>
      <w:r>
        <w:rPr>
          <w:rFonts w:ascii="TH SarabunPSK" w:eastAsia="Angsana New" w:hAnsi="TH SarabunPSK" w:cs="TH SarabunPSK" w:hint="cs"/>
          <w:sz w:val="28"/>
          <w:szCs w:val="28"/>
          <w:cs/>
        </w:rPr>
        <w:t xml:space="preserve">บัวเจริญวิทยา  </w:t>
      </w:r>
      <w:r w:rsidRPr="00D72F3C">
        <w:rPr>
          <w:rFonts w:ascii="TH SarabunPSK" w:eastAsia="Angsana New" w:hAnsi="TH SarabunPSK" w:cs="TH SarabunPSK"/>
          <w:sz w:val="28"/>
          <w:szCs w:val="28"/>
          <w:cs/>
        </w:rPr>
        <w:t>ภายใต้กลยุทธ์</w:t>
      </w:r>
      <w:r>
        <w:rPr>
          <w:rFonts w:ascii="TH SarabunPSK" w:eastAsia="Angsana New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eastAsia="Arial" w:hAnsi="TH SarabunPSK" w:cs="TH SarabunPSK"/>
          <w:sz w:val="32"/>
          <w:szCs w:val="32"/>
        </w:rPr>
        <w:t>BUACHAROENWITTAYA</w:t>
      </w:r>
      <w:r>
        <w:rPr>
          <w:rFonts w:ascii="TH SarabunPSK" w:eastAsia="Angsana New" w:hAnsi="TH SarabunPSK" w:cs="TH SarabunPSK" w:hint="cs"/>
          <w:sz w:val="28"/>
          <w:szCs w:val="28"/>
          <w:cs/>
        </w:rPr>
        <w:t xml:space="preserve"> </w:t>
      </w:r>
      <w:r w:rsidRPr="00D72F3C">
        <w:rPr>
          <w:rFonts w:ascii="TH SarabunPSK" w:eastAsia="Arial" w:hAnsi="TH SarabunPSK" w:cs="TH SarabunPSK"/>
          <w:sz w:val="28"/>
          <w:szCs w:val="28"/>
        </w:rPr>
        <w:t xml:space="preserve"> </w:t>
      </w:r>
      <w:r w:rsidRPr="009068D9">
        <w:rPr>
          <w:rFonts w:ascii="TH SarabunPSK" w:eastAsia="Arial" w:hAnsi="TH SarabunPSK" w:cs="TH SarabunPSK"/>
          <w:sz w:val="32"/>
          <w:szCs w:val="32"/>
        </w:rPr>
        <w:t>Model</w:t>
      </w:r>
      <w:r>
        <w:rPr>
          <w:rFonts w:ascii="TH SarabunPSK" w:eastAsia="Angsana New" w:hAnsi="TH SarabunPSK" w:cs="TH SarabunPSK"/>
          <w:sz w:val="28"/>
          <w:szCs w:val="28"/>
        </w:rPr>
        <w:t xml:space="preserve">  </w:t>
      </w:r>
      <w:r>
        <w:rPr>
          <w:rFonts w:ascii="TH SarabunPSK" w:eastAsia="Angsana New" w:hAnsi="TH SarabunPSK" w:cs="TH SarabunPSK" w:hint="cs"/>
          <w:sz w:val="28"/>
          <w:szCs w:val="28"/>
          <w:cs/>
        </w:rPr>
        <w:t>พร้อมมีการแลกเปลี่ยนเรียนรู้การดำเนินงานโครงการสถานศึกษาสีขาว  ปลอดยาเสพติดและอบายมุข  โรงเรียนเครือข่าย</w:t>
      </w:r>
    </w:p>
    <w:p w:rsidR="000710B3" w:rsidRDefault="000710B3" w:rsidP="000710B3">
      <w:pPr>
        <w:spacing w:line="0" w:lineRule="atLeast"/>
        <w:ind w:left="4300" w:right="-23"/>
        <w:rPr>
          <w:rFonts w:cstheme="minorBidi"/>
          <w:sz w:val="32"/>
        </w:rPr>
      </w:pPr>
    </w:p>
    <w:p w:rsidR="000710B3" w:rsidRDefault="000710B3" w:rsidP="000710B3">
      <w:pPr>
        <w:spacing w:line="0" w:lineRule="atLeast"/>
        <w:ind w:left="4300" w:right="-23"/>
        <w:rPr>
          <w:rFonts w:cstheme="minorBidi"/>
          <w:sz w:val="32"/>
        </w:rPr>
      </w:pPr>
    </w:p>
    <w:p w:rsidR="000710B3" w:rsidRDefault="000710B3" w:rsidP="000710B3">
      <w:pPr>
        <w:spacing w:line="0" w:lineRule="atLeast"/>
        <w:ind w:left="4300" w:right="-23"/>
        <w:rPr>
          <w:rFonts w:cstheme="minorBidi"/>
          <w:sz w:val="32"/>
        </w:rPr>
      </w:pPr>
    </w:p>
    <w:p w:rsidR="00D3512F" w:rsidRDefault="00D3512F" w:rsidP="000710B3">
      <w:pPr>
        <w:spacing w:line="0" w:lineRule="atLeast"/>
        <w:ind w:left="4300" w:right="-23"/>
        <w:rPr>
          <w:rFonts w:cstheme="minorBidi"/>
          <w:sz w:val="32"/>
        </w:rPr>
      </w:pPr>
    </w:p>
    <w:p w:rsidR="000710B3" w:rsidRPr="00DF293E" w:rsidRDefault="000710B3" w:rsidP="00D3512F">
      <w:pPr>
        <w:spacing w:line="0" w:lineRule="atLeast"/>
        <w:ind w:right="-23"/>
        <w:jc w:val="center"/>
        <w:rPr>
          <w:rFonts w:ascii="TH SarabunPSK" w:eastAsia="Cordia New" w:hAnsi="TH SarabunPSK" w:cs="TH SarabunPSK"/>
          <w:sz w:val="44"/>
        </w:rPr>
        <w:sectPr w:rsidR="000710B3" w:rsidRPr="00DF293E" w:rsidSect="00E860DD">
          <w:pgSz w:w="11900" w:h="16839"/>
          <w:pgMar w:top="798" w:right="985" w:bottom="0" w:left="1440" w:header="0" w:footer="0" w:gutter="0"/>
          <w:cols w:space="0" w:equalWidth="0">
            <w:col w:w="9475"/>
          </w:cols>
          <w:docGrid w:linePitch="360"/>
        </w:sect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๒๕</w:t>
      </w:r>
    </w:p>
    <w:p w:rsidR="00D3512F" w:rsidRPr="00DF293E" w:rsidRDefault="00D3512F" w:rsidP="00D3512F">
      <w:pPr>
        <w:spacing w:line="228" w:lineRule="auto"/>
        <w:ind w:left="4900" w:right="-23" w:hanging="452"/>
        <w:jc w:val="right"/>
        <w:rPr>
          <w:rFonts w:ascii="TH SarabunPSK" w:eastAsia="Angsana New" w:hAnsi="TH SarabunPSK" w:cs="TH SarabunPSK"/>
          <w:b/>
          <w:sz w:val="30"/>
        </w:rPr>
      </w:pP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lastRenderedPageBreak/>
        <w:t xml:space="preserve">นวัตกรรมหรือผลการปฏิบัติงานที่เป็นเลิศ </w:t>
      </w:r>
      <w:r>
        <w:rPr>
          <w:rFonts w:ascii="TH SarabunPSK" w:eastAsia="Arial" w:hAnsi="TH SarabunPSK" w:cs="TH SarabunPSK"/>
          <w:b/>
          <w:sz w:val="30"/>
        </w:rPr>
        <w:t>(</w:t>
      </w:r>
      <w:r w:rsidRPr="00DF293E">
        <w:rPr>
          <w:rFonts w:ascii="TH SarabunPSK" w:eastAsia="Arial" w:hAnsi="TH SarabunPSK" w:cs="TH SarabunPSK"/>
          <w:b/>
          <w:sz w:val="30"/>
        </w:rPr>
        <w:t>BEST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rial" w:hAnsi="TH SarabunPSK" w:cs="TH SarabunPSK"/>
          <w:b/>
          <w:sz w:val="30"/>
        </w:rPr>
        <w:t>PRACTICE)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t>โครงการสถานศึกษาสีขาว ปลอดยาเสพติดและอบายมุข</w:t>
      </w:r>
    </w:p>
    <w:p w:rsidR="00D3512F" w:rsidRPr="00DF293E" w:rsidRDefault="00D3512F" w:rsidP="00D3512F">
      <w:pPr>
        <w:spacing w:line="20" w:lineRule="exact"/>
        <w:ind w:right="-23"/>
        <w:rPr>
          <w:rFonts w:ascii="TH SarabunPSK" w:eastAsia="Times New Roman" w:hAnsi="TH SarabunPSK" w:cs="TH SarabunPSK"/>
        </w:rPr>
      </w:pP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27E338F6" wp14:editId="530CFF2C">
                <wp:simplePos x="0" y="0"/>
                <wp:positionH relativeFrom="column">
                  <wp:posOffset>-81915</wp:posOffset>
                </wp:positionH>
                <wp:positionV relativeFrom="paragraph">
                  <wp:posOffset>51435</wp:posOffset>
                </wp:positionV>
                <wp:extent cx="6140450" cy="0"/>
                <wp:effectExtent l="13335" t="13335" r="8890" b="5715"/>
                <wp:wrapNone/>
                <wp:docPr id="60" name="ตัวเชื่อมต่อตรง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0" o:spid="_x0000_s1026" style="position:absolute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4.05pt" to="47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" strokeweight=".16656mm"/>
            </w:pict>
          </mc:Fallback>
        </mc:AlternateContent>
      </w: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34A6119A" wp14:editId="61FE19E2">
                <wp:simplePos x="0" y="0"/>
                <wp:positionH relativeFrom="column">
                  <wp:posOffset>6049645</wp:posOffset>
                </wp:positionH>
                <wp:positionV relativeFrom="paragraph">
                  <wp:posOffset>51435</wp:posOffset>
                </wp:positionV>
                <wp:extent cx="581660" cy="0"/>
                <wp:effectExtent l="10795" t="13335" r="7620" b="5715"/>
                <wp:wrapNone/>
                <wp:docPr id="224" name="ตัวเชื่อมต่อตรง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24" o:spid="_x0000_s1026" style="position:absolute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35pt,4.05pt" to="522.1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" strokecolor="#943634" strokeweight=".16656mm"/>
            </w:pict>
          </mc:Fallback>
        </mc:AlternateContent>
      </w:r>
    </w:p>
    <w:p w:rsidR="00D3512F" w:rsidRPr="00DF293E" w:rsidRDefault="00D3512F" w:rsidP="00D3512F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D3512F" w:rsidRDefault="00D3512F" w:rsidP="004D6CE6">
      <w:pPr>
        <w:rPr>
          <w:rFonts w:ascii="TH Sarabun New" w:hAnsi="TH Sarabun New" w:cs="TH Sarabun New"/>
          <w:b/>
          <w:bCs/>
          <w:sz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 xml:space="preserve">  </w:t>
      </w:r>
      <w:r>
        <w:rPr>
          <w:rFonts w:ascii="TH Sarabun New" w:hAnsi="TH Sarabun New" w:cs="TH Sarabun New"/>
          <w:b/>
          <w:bCs/>
          <w:sz w:val="32"/>
        </w:rPr>
        <w:t xml:space="preserve">     </w:t>
      </w:r>
    </w:p>
    <w:p w:rsidR="00D3512F" w:rsidRDefault="00D3512F" w:rsidP="00D3512F">
      <w:pPr>
        <w:jc w:val="center"/>
        <w:rPr>
          <w:rFonts w:ascii="TH Sarabun New" w:hAnsi="TH Sarabun New" w:cs="TH Sarabun New"/>
          <w:b/>
          <w:bCs/>
          <w:sz w:val="32"/>
        </w:rPr>
      </w:pPr>
    </w:p>
    <w:p w:rsidR="00D3512F" w:rsidRDefault="004D6CE6" w:rsidP="00D3512F">
      <w:pPr>
        <w:rPr>
          <w:rFonts w:ascii="TH Sarabun New" w:hAnsi="TH Sarabun New" w:cs="TH Sarabun New"/>
          <w:b/>
          <w:bCs/>
          <w:sz w:val="32"/>
        </w:rPr>
      </w:pPr>
      <w:r>
        <w:rPr>
          <w:rFonts w:ascii="TH Sarabun New" w:hAnsi="TH Sarabun New" w:cs="TH Sarabun New"/>
          <w:b/>
          <w:bCs/>
          <w:sz w:val="32"/>
        </w:rPr>
        <w:t xml:space="preserve">        </w:t>
      </w:r>
      <w:r w:rsidR="00D3512F">
        <w:rPr>
          <w:rFonts w:ascii="TH Sarabun New" w:hAnsi="TH Sarabun New" w:cs="TH Sarabun New"/>
          <w:b/>
          <w:bCs/>
          <w:sz w:val="32"/>
        </w:rPr>
        <w:t xml:space="preserve"> </w:t>
      </w:r>
      <w:r>
        <w:rPr>
          <w:rFonts w:cs="Angsana New"/>
          <w:noProof/>
          <w:sz w:val="32"/>
        </w:rPr>
        <w:drawing>
          <wp:inline distT="0" distB="0" distL="0" distR="0" wp14:anchorId="49C42124" wp14:editId="0438442A">
            <wp:extent cx="2724150" cy="2647950"/>
            <wp:effectExtent l="38100" t="38100" r="38100" b="38100"/>
            <wp:docPr id="231" name="รูปภาพ 231" descr="C:\Users\Asus\Desktop\รูปภาพครูชาญ\สีขาวอาทิตย์\IMG_25610201_16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รูปภาพครูชาญ\สีขาวอาทิตย์\IMG_25610201_16503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62" cy="265661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="00D3512F">
        <w:rPr>
          <w:rFonts w:ascii="TH Sarabun New" w:hAnsi="TH Sarabun New" w:cs="TH Sarabun New"/>
          <w:b/>
          <w:bCs/>
          <w:sz w:val="32"/>
        </w:rPr>
        <w:t xml:space="preserve">  </w:t>
      </w:r>
      <w:r>
        <w:rPr>
          <w:rFonts w:cstheme="minorBidi"/>
          <w:noProof/>
          <w:sz w:val="32"/>
        </w:rPr>
        <w:drawing>
          <wp:inline distT="0" distB="0" distL="0" distR="0" wp14:anchorId="328F0321" wp14:editId="3377C48F">
            <wp:extent cx="2495550" cy="2645013"/>
            <wp:effectExtent l="38100" t="38100" r="38100" b="41275"/>
            <wp:docPr id="232" name="รูปภาพ 232" descr="C:\Users\Asus\Desktop\รูปภาพครูชาญ\สีขาวอาทิตย์\IMG_25610201_16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รูปภาพครูชาญ\สีขาวอาทิตย์\IMG_25610201_16505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704" cy="265047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="00D3512F">
        <w:rPr>
          <w:rFonts w:ascii="TH Sarabun New" w:hAnsi="TH Sarabun New" w:cs="TH Sarabun New"/>
          <w:b/>
          <w:bCs/>
          <w:sz w:val="32"/>
        </w:rPr>
        <w:t xml:space="preserve">                                                     </w:t>
      </w:r>
    </w:p>
    <w:p w:rsidR="00D3512F" w:rsidRDefault="00D3512F" w:rsidP="00D3512F">
      <w:pPr>
        <w:jc w:val="center"/>
        <w:rPr>
          <w:rFonts w:ascii="TH Sarabun New" w:hAnsi="TH Sarabun New" w:cs="TH Sarabun New"/>
          <w:b/>
          <w:bCs/>
          <w:sz w:val="32"/>
        </w:rPr>
      </w:pPr>
    </w:p>
    <w:p w:rsidR="00D3512F" w:rsidRPr="00D72F3C" w:rsidRDefault="00D3512F" w:rsidP="00D3512F">
      <w:pPr>
        <w:spacing w:line="0" w:lineRule="atLeast"/>
        <w:ind w:left="640" w:right="-23"/>
        <w:rPr>
          <w:rFonts w:ascii="TH SarabunPSK" w:eastAsia="Angsana New" w:hAnsi="TH SarabunPSK" w:cs="TH SarabunPSK"/>
          <w:sz w:val="28"/>
          <w:szCs w:val="28"/>
        </w:rPr>
      </w:pPr>
      <w:r>
        <w:rPr>
          <w:rFonts w:ascii="TH SarabunPSK" w:eastAsia="Angsana New" w:hAnsi="TH SarabunPSK" w:cs="TH SarabunPSK" w:hint="cs"/>
          <w:sz w:val="28"/>
          <w:szCs w:val="28"/>
          <w:cs/>
        </w:rPr>
        <w:t xml:space="preserve">              </w:t>
      </w:r>
      <w:r>
        <w:rPr>
          <w:rFonts w:ascii="TH SarabunPSK" w:eastAsia="Angsana New" w:hAnsi="TH SarabunPSK" w:cs="TH SarabunPSK"/>
          <w:sz w:val="28"/>
          <w:szCs w:val="28"/>
          <w:cs/>
        </w:rPr>
        <w:t>นักเรียนแกนนำ</w:t>
      </w:r>
      <w:r w:rsidRPr="00D72F3C">
        <w:rPr>
          <w:rFonts w:ascii="TH SarabunPSK" w:eastAsia="Angsana New" w:hAnsi="TH SarabunPSK" w:cs="TH SarabunPSK"/>
          <w:sz w:val="28"/>
          <w:szCs w:val="28"/>
          <w:cs/>
        </w:rPr>
        <w:t>เป็นผู้ให้ความรู้เกี่ยวกับผลการปฏิบัติงานที่เ</w:t>
      </w:r>
      <w:r>
        <w:rPr>
          <w:rFonts w:ascii="TH SarabunPSK" w:eastAsia="Angsana New" w:hAnsi="TH SarabunPSK" w:cs="TH SarabunPSK"/>
          <w:sz w:val="28"/>
          <w:szCs w:val="28"/>
          <w:cs/>
        </w:rPr>
        <w:t>ป็นเลิศของโรงเรียน</w:t>
      </w:r>
      <w:r>
        <w:rPr>
          <w:rFonts w:ascii="TH SarabunPSK" w:eastAsia="Angsana New" w:hAnsi="TH SarabunPSK" w:cs="TH SarabunPSK" w:hint="cs"/>
          <w:sz w:val="28"/>
          <w:szCs w:val="28"/>
          <w:cs/>
        </w:rPr>
        <w:t>บัวเจริญวิทยา</w:t>
      </w:r>
    </w:p>
    <w:p w:rsidR="00D3512F" w:rsidRPr="00D72F3C" w:rsidRDefault="00D3512F" w:rsidP="00D3512F">
      <w:pPr>
        <w:spacing w:line="59" w:lineRule="exact"/>
        <w:ind w:right="-23"/>
        <w:rPr>
          <w:rFonts w:ascii="TH SarabunPSK" w:eastAsia="Times New Roman" w:hAnsi="TH SarabunPSK" w:cs="TH SarabunPSK"/>
          <w:sz w:val="28"/>
          <w:szCs w:val="28"/>
        </w:rPr>
      </w:pPr>
    </w:p>
    <w:p w:rsidR="00D3512F" w:rsidRPr="00D72F3C" w:rsidRDefault="00D3512F" w:rsidP="00D3512F">
      <w:pPr>
        <w:spacing w:line="0" w:lineRule="atLeast"/>
        <w:ind w:left="2840" w:right="-23"/>
        <w:rPr>
          <w:rFonts w:ascii="TH SarabunPSK" w:eastAsia="Arial" w:hAnsi="TH SarabunPSK" w:cs="TH SarabunPSK"/>
          <w:sz w:val="28"/>
          <w:szCs w:val="28"/>
        </w:rPr>
      </w:pPr>
      <w:r w:rsidRPr="00D72F3C">
        <w:rPr>
          <w:rFonts w:ascii="TH SarabunPSK" w:eastAsia="Angsana New" w:hAnsi="TH SarabunPSK" w:cs="TH SarabunPSK"/>
          <w:sz w:val="28"/>
          <w:szCs w:val="28"/>
          <w:cs/>
        </w:rPr>
        <w:t>ภายใต้กลยุทธ์</w:t>
      </w:r>
      <w:r>
        <w:rPr>
          <w:rFonts w:ascii="TH SarabunPSK" w:eastAsia="Angsana New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eastAsia="Arial" w:hAnsi="TH SarabunPSK" w:cs="TH SarabunPSK"/>
          <w:sz w:val="32"/>
          <w:szCs w:val="32"/>
        </w:rPr>
        <w:t>BUACHAROENWITTAYA</w:t>
      </w:r>
      <w:r>
        <w:rPr>
          <w:rFonts w:ascii="TH SarabunPSK" w:eastAsia="Angsana New" w:hAnsi="TH SarabunPSK" w:cs="TH SarabunPSK" w:hint="cs"/>
          <w:sz w:val="28"/>
          <w:szCs w:val="28"/>
          <w:cs/>
        </w:rPr>
        <w:t xml:space="preserve"> </w:t>
      </w:r>
      <w:r w:rsidRPr="00D72F3C">
        <w:rPr>
          <w:rFonts w:ascii="TH SarabunPSK" w:eastAsia="Arial" w:hAnsi="TH SarabunPSK" w:cs="TH SarabunPSK"/>
          <w:sz w:val="28"/>
          <w:szCs w:val="28"/>
        </w:rPr>
        <w:t xml:space="preserve"> </w:t>
      </w:r>
      <w:r w:rsidRPr="009068D9">
        <w:rPr>
          <w:rFonts w:ascii="TH SarabunPSK" w:eastAsia="Arial" w:hAnsi="TH SarabunPSK" w:cs="TH SarabunPSK"/>
          <w:sz w:val="32"/>
          <w:szCs w:val="32"/>
        </w:rPr>
        <w:t>Model</w:t>
      </w:r>
    </w:p>
    <w:p w:rsidR="00D3512F" w:rsidRDefault="00D3512F" w:rsidP="00D3512F">
      <w:pPr>
        <w:jc w:val="center"/>
        <w:rPr>
          <w:rFonts w:ascii="TH Sarabun New" w:hAnsi="TH Sarabun New" w:cs="TH Sarabun New"/>
          <w:b/>
          <w:bCs/>
          <w:sz w:val="32"/>
        </w:rPr>
      </w:pPr>
    </w:p>
    <w:p w:rsidR="00D3512F" w:rsidRDefault="00D3512F" w:rsidP="00D3512F">
      <w:pPr>
        <w:jc w:val="center"/>
        <w:rPr>
          <w:rFonts w:ascii="TH Sarabun New" w:hAnsi="TH Sarabun New" w:cs="TH Sarabun New"/>
          <w:b/>
          <w:bCs/>
          <w:sz w:val="32"/>
        </w:rPr>
      </w:pPr>
    </w:p>
    <w:p w:rsidR="00D3512F" w:rsidRDefault="00D3512F" w:rsidP="00D3512F">
      <w:pPr>
        <w:rPr>
          <w:rFonts w:ascii="TH Sarabun New" w:hAnsi="TH Sarabun New" w:cs="TH Sarabun New"/>
          <w:b/>
          <w:bCs/>
          <w:sz w:val="32"/>
        </w:rPr>
      </w:pPr>
      <w:r>
        <w:rPr>
          <w:rFonts w:ascii="TH Sarabun New" w:hAnsi="TH Sarabun New" w:cs="TH Sarabun New"/>
          <w:b/>
          <w:bCs/>
          <w:sz w:val="32"/>
        </w:rPr>
        <w:t xml:space="preserve">           </w:t>
      </w:r>
      <w:r w:rsidR="004D6CE6">
        <w:rPr>
          <w:rFonts w:cs="Angsana New"/>
          <w:noProof/>
          <w:sz w:val="32"/>
        </w:rPr>
        <w:drawing>
          <wp:inline distT="0" distB="0" distL="0" distR="0" wp14:anchorId="2FEE05E5" wp14:editId="5964FBA8">
            <wp:extent cx="2600325" cy="2676525"/>
            <wp:effectExtent l="38100" t="38100" r="47625" b="47625"/>
            <wp:docPr id="233" name="รูปภาพ 233" descr="C:\Users\Asus\Desktop\รูปภาพครูชาญ\สีขาวอาทิตย์\IMG_25610201_16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รูปภาพครูชาญ\สีขาวอาทิตย์\IMG_25610201_16464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54" cy="26751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b/>
          <w:bCs/>
          <w:sz w:val="32"/>
        </w:rPr>
        <w:t xml:space="preserve">    </w:t>
      </w:r>
      <w:r w:rsidR="004D6CE6">
        <w:rPr>
          <w:rFonts w:ascii="TH Sarabun New" w:hAnsi="TH Sarabun New" w:cs="TH Sarabun New"/>
          <w:b/>
          <w:bCs/>
          <w:noProof/>
          <w:sz w:val="32"/>
        </w:rPr>
        <w:drawing>
          <wp:inline distT="0" distB="0" distL="0" distR="0">
            <wp:extent cx="2291296" cy="2686050"/>
            <wp:effectExtent l="38100" t="38100" r="33020" b="38100"/>
            <wp:docPr id="235" name="รูปภาพ 235" descr="C:\Users\Asus\Desktop\DCIM\100D5100\DSC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esktop\DCIM\100D5100\DSC_102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355" cy="27095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D3512F" w:rsidRDefault="00D3512F" w:rsidP="00D3512F">
      <w:pPr>
        <w:jc w:val="center"/>
        <w:rPr>
          <w:rFonts w:ascii="TH Sarabun New" w:hAnsi="TH Sarabun New" w:cs="TH Sarabun New"/>
          <w:b/>
          <w:bCs/>
          <w:sz w:val="32"/>
        </w:rPr>
      </w:pPr>
    </w:p>
    <w:p w:rsidR="00D3512F" w:rsidRDefault="00D3512F" w:rsidP="00D3512F">
      <w:pPr>
        <w:spacing w:line="0" w:lineRule="atLeast"/>
        <w:ind w:left="640" w:right="-23"/>
        <w:jc w:val="center"/>
        <w:rPr>
          <w:rFonts w:ascii="TH SarabunPSK" w:eastAsia="Angsana New" w:hAnsi="TH SarabunPSK" w:cs="TH SarabunPSK"/>
          <w:sz w:val="28"/>
          <w:szCs w:val="28"/>
        </w:rPr>
      </w:pPr>
      <w:r>
        <w:rPr>
          <w:rFonts w:ascii="TH SarabunPSK" w:eastAsia="Angsana New" w:hAnsi="TH SarabunPSK" w:cs="TH SarabunPSK" w:hint="cs"/>
          <w:sz w:val="28"/>
          <w:szCs w:val="28"/>
          <w:cs/>
        </w:rPr>
        <w:t xml:space="preserve"> คณะครู  และนักเรียนแกนนำ  โร</w:t>
      </w:r>
      <w:r w:rsidR="004D6CE6">
        <w:rPr>
          <w:rFonts w:ascii="TH SarabunPSK" w:eastAsia="Angsana New" w:hAnsi="TH SarabunPSK" w:cs="TH SarabunPSK" w:hint="cs"/>
          <w:sz w:val="28"/>
          <w:szCs w:val="28"/>
          <w:cs/>
        </w:rPr>
        <w:t>งเรียนน้ำเกลี้ยงวิทยา</w:t>
      </w:r>
      <w:r>
        <w:rPr>
          <w:rFonts w:ascii="TH SarabunPSK" w:eastAsia="Angsana New" w:hAnsi="TH SarabunPSK" w:cs="TH SarabunPSK" w:hint="cs"/>
          <w:sz w:val="28"/>
          <w:szCs w:val="28"/>
          <w:cs/>
        </w:rPr>
        <w:t xml:space="preserve">  เยี่ยมชม</w:t>
      </w:r>
      <w:r w:rsidRPr="00D72F3C">
        <w:rPr>
          <w:rFonts w:ascii="TH SarabunPSK" w:eastAsia="Angsana New" w:hAnsi="TH SarabunPSK" w:cs="TH SarabunPSK"/>
          <w:sz w:val="28"/>
          <w:szCs w:val="28"/>
          <w:cs/>
        </w:rPr>
        <w:t>ผลการปฏิบัติงานที่เ</w:t>
      </w:r>
      <w:r>
        <w:rPr>
          <w:rFonts w:ascii="TH SarabunPSK" w:eastAsia="Angsana New" w:hAnsi="TH SarabunPSK" w:cs="TH SarabunPSK"/>
          <w:sz w:val="28"/>
          <w:szCs w:val="28"/>
          <w:cs/>
        </w:rPr>
        <w:t>ป็นเลิศของโรงเรียน</w:t>
      </w:r>
    </w:p>
    <w:p w:rsidR="00D3512F" w:rsidRPr="009139DD" w:rsidRDefault="00D3512F" w:rsidP="00D3512F">
      <w:pPr>
        <w:spacing w:line="0" w:lineRule="atLeast"/>
        <w:ind w:left="640" w:right="-23"/>
        <w:jc w:val="center"/>
        <w:rPr>
          <w:rFonts w:ascii="TH SarabunPSK" w:eastAsia="Angsana New" w:hAnsi="TH SarabunPSK" w:cs="TH SarabunPSK"/>
          <w:sz w:val="28"/>
          <w:szCs w:val="28"/>
          <w:cs/>
        </w:rPr>
      </w:pPr>
      <w:r>
        <w:rPr>
          <w:rFonts w:ascii="TH SarabunPSK" w:eastAsia="Angsana New" w:hAnsi="TH SarabunPSK" w:cs="TH SarabunPSK" w:hint="cs"/>
          <w:sz w:val="28"/>
          <w:szCs w:val="28"/>
          <w:cs/>
        </w:rPr>
        <w:t xml:space="preserve">บัวเจริญวิทยา  </w:t>
      </w:r>
      <w:r w:rsidRPr="00D72F3C">
        <w:rPr>
          <w:rFonts w:ascii="TH SarabunPSK" w:eastAsia="Angsana New" w:hAnsi="TH SarabunPSK" w:cs="TH SarabunPSK"/>
          <w:sz w:val="28"/>
          <w:szCs w:val="28"/>
          <w:cs/>
        </w:rPr>
        <w:t>ภายใต้กลยุทธ์</w:t>
      </w:r>
      <w:r>
        <w:rPr>
          <w:rFonts w:ascii="TH SarabunPSK" w:eastAsia="Angsana New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eastAsia="Arial" w:hAnsi="TH SarabunPSK" w:cs="TH SarabunPSK"/>
          <w:sz w:val="32"/>
          <w:szCs w:val="32"/>
        </w:rPr>
        <w:t>BUACHAROENWITTAYA</w:t>
      </w:r>
      <w:r>
        <w:rPr>
          <w:rFonts w:ascii="TH SarabunPSK" w:eastAsia="Angsana New" w:hAnsi="TH SarabunPSK" w:cs="TH SarabunPSK" w:hint="cs"/>
          <w:sz w:val="28"/>
          <w:szCs w:val="28"/>
          <w:cs/>
        </w:rPr>
        <w:t xml:space="preserve"> </w:t>
      </w:r>
      <w:r w:rsidRPr="00D72F3C">
        <w:rPr>
          <w:rFonts w:ascii="TH SarabunPSK" w:eastAsia="Arial" w:hAnsi="TH SarabunPSK" w:cs="TH SarabunPSK"/>
          <w:sz w:val="28"/>
          <w:szCs w:val="28"/>
        </w:rPr>
        <w:t xml:space="preserve"> </w:t>
      </w:r>
      <w:r w:rsidRPr="009068D9">
        <w:rPr>
          <w:rFonts w:ascii="TH SarabunPSK" w:eastAsia="Arial" w:hAnsi="TH SarabunPSK" w:cs="TH SarabunPSK"/>
          <w:sz w:val="32"/>
          <w:szCs w:val="32"/>
        </w:rPr>
        <w:t>Model</w:t>
      </w:r>
      <w:r>
        <w:rPr>
          <w:rFonts w:ascii="TH SarabunPSK" w:eastAsia="Angsana New" w:hAnsi="TH SarabunPSK" w:cs="TH SarabunPSK"/>
          <w:sz w:val="28"/>
          <w:szCs w:val="28"/>
        </w:rPr>
        <w:t xml:space="preserve">  </w:t>
      </w:r>
      <w:r>
        <w:rPr>
          <w:rFonts w:ascii="TH SarabunPSK" w:eastAsia="Angsana New" w:hAnsi="TH SarabunPSK" w:cs="TH SarabunPSK" w:hint="cs"/>
          <w:sz w:val="28"/>
          <w:szCs w:val="28"/>
          <w:cs/>
        </w:rPr>
        <w:t>พร้อมมีการแลกเปลี่ยนเรียนรู้การดำเนินงานโครงการสถานศึกษาสีขาว  ปลอดยาเสพติดและอบายมุข  โรงเรียนเครือข่าย</w:t>
      </w:r>
    </w:p>
    <w:p w:rsidR="00D3512F" w:rsidRDefault="00D3512F" w:rsidP="00D3512F">
      <w:pPr>
        <w:spacing w:line="0" w:lineRule="atLeast"/>
        <w:ind w:left="4300" w:right="-23"/>
        <w:rPr>
          <w:rFonts w:cstheme="minorBidi"/>
          <w:sz w:val="32"/>
        </w:rPr>
      </w:pPr>
    </w:p>
    <w:p w:rsidR="00D3512F" w:rsidRDefault="00D3512F" w:rsidP="004D6CE6">
      <w:pPr>
        <w:spacing w:line="0" w:lineRule="atLeast"/>
        <w:ind w:right="-23"/>
        <w:rPr>
          <w:rFonts w:cstheme="minorBidi"/>
          <w:sz w:val="32"/>
        </w:rPr>
      </w:pPr>
    </w:p>
    <w:p w:rsidR="00D3512F" w:rsidRDefault="004D6CE6" w:rsidP="00D3512F">
      <w:pPr>
        <w:jc w:val="center"/>
        <w:rPr>
          <w:rFonts w:cstheme="minorBidi"/>
          <w:sz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๒๖</w:t>
      </w:r>
      <w:r w:rsidR="000710B3">
        <w:rPr>
          <w:rFonts w:hint="cs"/>
          <w:sz w:val="32"/>
          <w:cs/>
        </w:rPr>
        <w:t xml:space="preserve">    </w:t>
      </w:r>
    </w:p>
    <w:p w:rsidR="00D3512F" w:rsidRDefault="00D3512F" w:rsidP="000710B3">
      <w:pPr>
        <w:jc w:val="center"/>
        <w:rPr>
          <w:rFonts w:cstheme="minorBidi"/>
          <w:sz w:val="32"/>
        </w:rPr>
      </w:pPr>
    </w:p>
    <w:p w:rsidR="00425321" w:rsidRPr="00DF293E" w:rsidRDefault="00425321" w:rsidP="00425321">
      <w:pPr>
        <w:spacing w:line="228" w:lineRule="auto"/>
        <w:ind w:left="4900" w:right="-23" w:hanging="452"/>
        <w:jc w:val="right"/>
        <w:rPr>
          <w:rFonts w:ascii="TH SarabunPSK" w:eastAsia="Angsana New" w:hAnsi="TH SarabunPSK" w:cs="TH SarabunPSK"/>
          <w:b/>
          <w:sz w:val="30"/>
        </w:rPr>
      </w:pP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lastRenderedPageBreak/>
        <w:t xml:space="preserve">นวัตกรรมหรือผลการปฏิบัติงานที่เป็นเลิศ </w:t>
      </w:r>
      <w:r>
        <w:rPr>
          <w:rFonts w:ascii="TH SarabunPSK" w:eastAsia="Arial" w:hAnsi="TH SarabunPSK" w:cs="TH SarabunPSK"/>
          <w:b/>
          <w:sz w:val="30"/>
        </w:rPr>
        <w:t>(</w:t>
      </w:r>
      <w:r w:rsidRPr="00DF293E">
        <w:rPr>
          <w:rFonts w:ascii="TH SarabunPSK" w:eastAsia="Arial" w:hAnsi="TH SarabunPSK" w:cs="TH SarabunPSK"/>
          <w:b/>
          <w:sz w:val="30"/>
        </w:rPr>
        <w:t>BEST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rial" w:hAnsi="TH SarabunPSK" w:cs="TH SarabunPSK"/>
          <w:b/>
          <w:sz w:val="30"/>
        </w:rPr>
        <w:t>PRACTICE)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t>โครงการสถานศึกษาสีขาว ปลอดยาเสพติดและอบายมุข</w:t>
      </w:r>
    </w:p>
    <w:p w:rsidR="00425321" w:rsidRPr="00DF293E" w:rsidRDefault="00425321" w:rsidP="00425321">
      <w:pPr>
        <w:spacing w:line="20" w:lineRule="exact"/>
        <w:ind w:right="-23"/>
        <w:rPr>
          <w:rFonts w:ascii="TH SarabunPSK" w:eastAsia="Times New Roman" w:hAnsi="TH SarabunPSK" w:cs="TH SarabunPSK"/>
        </w:rPr>
      </w:pP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51804E08" wp14:editId="423E7C25">
                <wp:simplePos x="0" y="0"/>
                <wp:positionH relativeFrom="column">
                  <wp:posOffset>-81915</wp:posOffset>
                </wp:positionH>
                <wp:positionV relativeFrom="paragraph">
                  <wp:posOffset>51435</wp:posOffset>
                </wp:positionV>
                <wp:extent cx="6140450" cy="0"/>
                <wp:effectExtent l="13335" t="13335" r="8890" b="5715"/>
                <wp:wrapNone/>
                <wp:docPr id="242" name="ตัวเชื่อมต่อตรง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42" o:spid="_x0000_s1026" style="position:absolute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4.05pt" to="47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" strokeweight=".16656mm"/>
            </w:pict>
          </mc:Fallback>
        </mc:AlternateContent>
      </w: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722D7F37" wp14:editId="567650C6">
                <wp:simplePos x="0" y="0"/>
                <wp:positionH relativeFrom="column">
                  <wp:posOffset>6049645</wp:posOffset>
                </wp:positionH>
                <wp:positionV relativeFrom="paragraph">
                  <wp:posOffset>51435</wp:posOffset>
                </wp:positionV>
                <wp:extent cx="581660" cy="0"/>
                <wp:effectExtent l="10795" t="13335" r="7620" b="5715"/>
                <wp:wrapNone/>
                <wp:docPr id="243" name="ตัวเชื่อมต่อตรง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43" o:spid="_x0000_s1026" style="position:absolute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35pt,4.05pt" to="522.1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" strokecolor="#943634" strokeweight=".16656mm"/>
            </w:pict>
          </mc:Fallback>
        </mc:AlternateContent>
      </w:r>
    </w:p>
    <w:p w:rsidR="00425321" w:rsidRDefault="00425321" w:rsidP="00425321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425321" w:rsidRDefault="00425321" w:rsidP="00425321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425321" w:rsidRPr="00DF293E" w:rsidRDefault="00425321" w:rsidP="00425321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425321" w:rsidRDefault="00425321" w:rsidP="00425321">
      <w:pPr>
        <w:jc w:val="center"/>
        <w:rPr>
          <w:rFonts w:ascii="TH Sarabun New" w:hAnsi="TH Sarabun New" w:cs="TH Sarabun New"/>
          <w:b/>
          <w:bCs/>
          <w:sz w:val="32"/>
        </w:rPr>
      </w:pPr>
      <w:r>
        <w:rPr>
          <w:b/>
          <w:bCs/>
          <w:noProof/>
          <w:sz w:val="32"/>
        </w:rPr>
        <w:drawing>
          <wp:inline distT="0" distB="0" distL="0" distR="0" wp14:anchorId="3562B15E" wp14:editId="263B2B88">
            <wp:extent cx="5259964" cy="5695950"/>
            <wp:effectExtent l="38100" t="38100" r="36195" b="38100"/>
            <wp:docPr id="248" name="รูปภาพ 248" descr="C:\Users\Asus\Desktop\รูปภาพการศึกษาดูงาน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รูปภาพการศึกษาดูงาน\DSC_001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90" cy="571287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425321" w:rsidRDefault="00425321" w:rsidP="00425321">
      <w:pPr>
        <w:jc w:val="center"/>
        <w:rPr>
          <w:rFonts w:ascii="TH Sarabun New" w:hAnsi="TH Sarabun New" w:cs="TH Sarabun New"/>
          <w:b/>
          <w:bCs/>
          <w:sz w:val="32"/>
        </w:rPr>
      </w:pPr>
    </w:p>
    <w:p w:rsidR="00425321" w:rsidRPr="00DF293E" w:rsidRDefault="00965DD0" w:rsidP="00425321">
      <w:pPr>
        <w:spacing w:line="233" w:lineRule="auto"/>
        <w:ind w:left="1040" w:right="-23" w:hanging="887"/>
        <w:jc w:val="center"/>
        <w:rPr>
          <w:rFonts w:ascii="TH SarabunPSK" w:eastAsia="Angsana New" w:hAnsi="TH SarabunPSK" w:cs="TH SarabunPSK"/>
          <w:sz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สมุดเยี่ยมที่คณะ</w:t>
      </w:r>
      <w:r w:rsidR="00425321" w:rsidRPr="00DF293E">
        <w:rPr>
          <w:rFonts w:ascii="TH SarabunPSK" w:eastAsia="Angsana New" w:hAnsi="TH SarabunPSK" w:cs="TH SarabunPSK"/>
          <w:sz w:val="32"/>
          <w:szCs w:val="32"/>
          <w:cs/>
        </w:rPr>
        <w:t>ครู</w:t>
      </w:r>
      <w:r>
        <w:rPr>
          <w:rFonts w:ascii="TH SarabunPSK" w:eastAsia="Angsana New" w:hAnsi="TH SarabunPSK" w:cs="TH SarabunPSK"/>
          <w:sz w:val="32"/>
          <w:szCs w:val="32"/>
          <w:cs/>
        </w:rPr>
        <w:t>และนักเรียน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แกนนำ</w:t>
      </w:r>
      <w:r>
        <w:rPr>
          <w:rFonts w:ascii="TH SarabunPSK" w:eastAsia="Angsana New" w:hAnsi="TH SarabunPSK" w:cs="TH SarabunPSK"/>
          <w:sz w:val="32"/>
          <w:szCs w:val="32"/>
          <w:cs/>
        </w:rPr>
        <w:t>โรงเรียน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ศิลาทองพิทยาสรรค์ </w:t>
      </w:r>
      <w:r>
        <w:rPr>
          <w:rFonts w:ascii="TH SarabunPSK" w:eastAsia="Angsana New" w:hAnsi="TH SarabunPSK" w:cs="TH SarabunPSK"/>
          <w:sz w:val="32"/>
          <w:szCs w:val="32"/>
          <w:cs/>
        </w:rPr>
        <w:t>คณะ</w:t>
      </w:r>
      <w:r w:rsidRPr="00DF293E">
        <w:rPr>
          <w:rFonts w:ascii="TH SarabunPSK" w:eastAsia="Angsana New" w:hAnsi="TH SarabunPSK" w:cs="TH SarabunPSK"/>
          <w:sz w:val="32"/>
          <w:szCs w:val="32"/>
          <w:cs/>
        </w:rPr>
        <w:t>ครู</w:t>
      </w:r>
      <w:r>
        <w:rPr>
          <w:rFonts w:ascii="TH SarabunPSK" w:eastAsia="Angsana New" w:hAnsi="TH SarabunPSK" w:cs="TH SarabunPSK"/>
          <w:sz w:val="32"/>
          <w:szCs w:val="32"/>
          <w:cs/>
        </w:rPr>
        <w:t>และนักเรียน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แกนนำ</w:t>
      </w:r>
      <w:r>
        <w:rPr>
          <w:rFonts w:ascii="TH SarabunPSK" w:eastAsia="Angsana New" w:hAnsi="TH SarabunPSK" w:cs="TH SarabunPSK"/>
          <w:sz w:val="32"/>
          <w:szCs w:val="32"/>
          <w:cs/>
        </w:rPr>
        <w:t>โรงเรียน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กระแชง  </w:t>
      </w:r>
      <w:r w:rsidR="00425321" w:rsidRPr="00DF293E">
        <w:rPr>
          <w:rFonts w:ascii="TH SarabunPSK" w:eastAsia="Angsana New" w:hAnsi="TH SarabunPSK" w:cs="TH SarabunPSK"/>
          <w:sz w:val="32"/>
          <w:szCs w:val="32"/>
          <w:cs/>
        </w:rPr>
        <w:t>และคณะ</w:t>
      </w:r>
      <w:r>
        <w:rPr>
          <w:rFonts w:ascii="TH SarabunPSK" w:eastAsia="Angsana New" w:hAnsi="TH SarabunPSK" w:cs="TH SarabunPSK"/>
          <w:sz w:val="32"/>
          <w:szCs w:val="32"/>
          <w:cs/>
        </w:rPr>
        <w:t>ผู้บริหารครูและนักเรียนโรงเรียน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มัธยมบักดองวิทยา </w:t>
      </w:r>
      <w:r w:rsidR="00425321" w:rsidRPr="00DF293E">
        <w:rPr>
          <w:rFonts w:ascii="TH SarabunPSK" w:eastAsia="Angsana New" w:hAnsi="TH SarabunPSK" w:cs="TH SarabunPSK"/>
          <w:sz w:val="32"/>
          <w:szCs w:val="32"/>
          <w:cs/>
        </w:rPr>
        <w:t>มาเยี่ยมชม ผลการปฏิบัติงานที่เป็</w:t>
      </w:r>
      <w:r>
        <w:rPr>
          <w:rFonts w:ascii="TH SarabunPSK" w:eastAsia="Angsana New" w:hAnsi="TH SarabunPSK" w:cs="TH SarabunPSK"/>
          <w:sz w:val="32"/>
          <w:szCs w:val="32"/>
          <w:cs/>
        </w:rPr>
        <w:t>นเลิศของโรงเรียน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บัวเจริญวิทยา</w:t>
      </w:r>
    </w:p>
    <w:p w:rsidR="00425321" w:rsidRDefault="00425321" w:rsidP="00425321">
      <w:pPr>
        <w:rPr>
          <w:rFonts w:ascii="TH Sarabun New" w:hAnsi="TH Sarabun New" w:cs="TH Sarabun New"/>
          <w:b/>
          <w:bCs/>
          <w:sz w:val="32"/>
        </w:rPr>
      </w:pPr>
      <w:r>
        <w:rPr>
          <w:rFonts w:ascii="TH Sarabun New" w:hAnsi="TH Sarabun New" w:cs="TH Sarabun New"/>
          <w:b/>
          <w:bCs/>
          <w:sz w:val="32"/>
        </w:rPr>
        <w:t xml:space="preserve">                     </w:t>
      </w:r>
    </w:p>
    <w:p w:rsidR="00425321" w:rsidRDefault="00425321" w:rsidP="00425321">
      <w:pPr>
        <w:jc w:val="center"/>
        <w:rPr>
          <w:rFonts w:ascii="TH Sarabun New" w:hAnsi="TH Sarabun New" w:cs="TH Sarabun New"/>
          <w:b/>
          <w:bCs/>
          <w:sz w:val="32"/>
        </w:rPr>
      </w:pPr>
    </w:p>
    <w:p w:rsidR="00B128EC" w:rsidRDefault="00B128EC" w:rsidP="00425321">
      <w:pPr>
        <w:jc w:val="center"/>
        <w:rPr>
          <w:rFonts w:ascii="TH Sarabun New" w:hAnsi="TH Sarabun New" w:cs="TH Sarabun New"/>
          <w:b/>
          <w:bCs/>
          <w:sz w:val="32"/>
        </w:rPr>
      </w:pPr>
    </w:p>
    <w:p w:rsidR="00425321" w:rsidRDefault="00425321" w:rsidP="00425321">
      <w:pPr>
        <w:spacing w:line="0" w:lineRule="atLeast"/>
        <w:ind w:left="640" w:right="-23"/>
        <w:rPr>
          <w:rFonts w:cstheme="minorBidi"/>
          <w:sz w:val="32"/>
        </w:rPr>
      </w:pPr>
      <w:r>
        <w:rPr>
          <w:rFonts w:ascii="TH SarabunPSK" w:eastAsia="Angsana New" w:hAnsi="TH SarabunPSK" w:cs="TH SarabunPSK" w:hint="cs"/>
          <w:sz w:val="28"/>
          <w:szCs w:val="28"/>
          <w:cs/>
        </w:rPr>
        <w:t xml:space="preserve">              </w:t>
      </w:r>
    </w:p>
    <w:p w:rsidR="00425321" w:rsidRDefault="00425321" w:rsidP="00425321">
      <w:pPr>
        <w:spacing w:line="0" w:lineRule="atLeast"/>
        <w:ind w:right="-23"/>
        <w:rPr>
          <w:rFonts w:cstheme="minorBidi"/>
          <w:sz w:val="32"/>
        </w:rPr>
      </w:pPr>
    </w:p>
    <w:p w:rsidR="00425321" w:rsidRDefault="00965DD0" w:rsidP="00425321">
      <w:pPr>
        <w:jc w:val="center"/>
        <w:rPr>
          <w:rFonts w:cstheme="minorBidi"/>
          <w:sz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๒๗</w:t>
      </w:r>
      <w:r w:rsidR="00425321">
        <w:rPr>
          <w:rFonts w:hint="cs"/>
          <w:sz w:val="32"/>
          <w:cs/>
        </w:rPr>
        <w:t xml:space="preserve">    </w:t>
      </w:r>
    </w:p>
    <w:p w:rsidR="00D3512F" w:rsidRDefault="00D3512F" w:rsidP="000710B3">
      <w:pPr>
        <w:jc w:val="center"/>
        <w:rPr>
          <w:rFonts w:cstheme="minorBidi"/>
          <w:sz w:val="32"/>
        </w:rPr>
      </w:pPr>
    </w:p>
    <w:p w:rsidR="00D3512F" w:rsidRDefault="00D3512F" w:rsidP="000710B3">
      <w:pPr>
        <w:jc w:val="center"/>
        <w:rPr>
          <w:rFonts w:cstheme="minorBidi"/>
          <w:sz w:val="32"/>
        </w:rPr>
      </w:pPr>
    </w:p>
    <w:p w:rsidR="00D3512F" w:rsidRDefault="00D3512F" w:rsidP="000710B3">
      <w:pPr>
        <w:jc w:val="center"/>
        <w:rPr>
          <w:rFonts w:cstheme="minorBidi"/>
          <w:sz w:val="32"/>
        </w:rPr>
      </w:pPr>
    </w:p>
    <w:p w:rsidR="00B128EC" w:rsidRPr="00DF293E" w:rsidRDefault="00B128EC" w:rsidP="00B128EC">
      <w:pPr>
        <w:spacing w:line="228" w:lineRule="auto"/>
        <w:ind w:left="4900" w:right="-23" w:hanging="452"/>
        <w:jc w:val="right"/>
        <w:rPr>
          <w:rFonts w:ascii="TH SarabunPSK" w:eastAsia="Angsana New" w:hAnsi="TH SarabunPSK" w:cs="TH SarabunPSK"/>
          <w:b/>
          <w:sz w:val="30"/>
        </w:rPr>
      </w:pP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lastRenderedPageBreak/>
        <w:t xml:space="preserve">นวัตกรรมหรือผลการปฏิบัติงานที่เป็นเลิศ </w:t>
      </w:r>
      <w:r>
        <w:rPr>
          <w:rFonts w:ascii="TH SarabunPSK" w:eastAsia="Arial" w:hAnsi="TH SarabunPSK" w:cs="TH SarabunPSK"/>
          <w:b/>
          <w:sz w:val="30"/>
        </w:rPr>
        <w:t>(</w:t>
      </w:r>
      <w:r w:rsidRPr="00DF293E">
        <w:rPr>
          <w:rFonts w:ascii="TH SarabunPSK" w:eastAsia="Arial" w:hAnsi="TH SarabunPSK" w:cs="TH SarabunPSK"/>
          <w:b/>
          <w:sz w:val="30"/>
        </w:rPr>
        <w:t>BEST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rial" w:hAnsi="TH SarabunPSK" w:cs="TH SarabunPSK"/>
          <w:b/>
          <w:sz w:val="30"/>
        </w:rPr>
        <w:t>PRACTICE)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t>โครงการสถานศึกษาสีขาว ปลอดยาเสพติดและอบายมุข</w:t>
      </w:r>
    </w:p>
    <w:p w:rsidR="00B128EC" w:rsidRPr="00DF293E" w:rsidRDefault="00B128EC" w:rsidP="00B128EC">
      <w:pPr>
        <w:spacing w:line="20" w:lineRule="exact"/>
        <w:ind w:right="-23"/>
        <w:rPr>
          <w:rFonts w:ascii="TH SarabunPSK" w:eastAsia="Times New Roman" w:hAnsi="TH SarabunPSK" w:cs="TH SarabunPSK"/>
        </w:rPr>
      </w:pP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371E1168" wp14:editId="178EA5B0">
                <wp:simplePos x="0" y="0"/>
                <wp:positionH relativeFrom="column">
                  <wp:posOffset>-81915</wp:posOffset>
                </wp:positionH>
                <wp:positionV relativeFrom="paragraph">
                  <wp:posOffset>51435</wp:posOffset>
                </wp:positionV>
                <wp:extent cx="6140450" cy="0"/>
                <wp:effectExtent l="13335" t="13335" r="8890" b="5715"/>
                <wp:wrapNone/>
                <wp:docPr id="255" name="ตัวเชื่อมต่อตรง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55" o:spid="_x0000_s1026" style="position:absolute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4.05pt" to="47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" strokeweight=".16656mm"/>
            </w:pict>
          </mc:Fallback>
        </mc:AlternateContent>
      </w: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567721C9" wp14:editId="3357F57C">
                <wp:simplePos x="0" y="0"/>
                <wp:positionH relativeFrom="column">
                  <wp:posOffset>6049645</wp:posOffset>
                </wp:positionH>
                <wp:positionV relativeFrom="paragraph">
                  <wp:posOffset>51435</wp:posOffset>
                </wp:positionV>
                <wp:extent cx="581660" cy="0"/>
                <wp:effectExtent l="10795" t="13335" r="7620" b="5715"/>
                <wp:wrapNone/>
                <wp:docPr id="448" name="ตัวเชื่อมต่อตรง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48" o:spid="_x0000_s1026" style="position:absolute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35pt,4.05pt" to="522.1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" strokecolor="#943634" strokeweight=".16656mm"/>
            </w:pict>
          </mc:Fallback>
        </mc:AlternateContent>
      </w:r>
    </w:p>
    <w:p w:rsidR="00B128EC" w:rsidRDefault="00B128EC" w:rsidP="00B128EC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B128EC" w:rsidRDefault="00B128EC" w:rsidP="00B128EC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B128EC" w:rsidRPr="00DF293E" w:rsidRDefault="00B128EC" w:rsidP="00B128EC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B128EC" w:rsidRDefault="00B128EC" w:rsidP="00B128EC">
      <w:pPr>
        <w:jc w:val="center"/>
        <w:rPr>
          <w:rFonts w:ascii="TH Sarabun New" w:hAnsi="TH Sarabun New" w:cs="TH Sarabun New"/>
          <w:b/>
          <w:bCs/>
          <w:sz w:val="32"/>
        </w:rPr>
      </w:pPr>
      <w:r>
        <w:rPr>
          <w:noProof/>
        </w:rPr>
        <w:drawing>
          <wp:inline distT="0" distB="0" distL="0" distR="0">
            <wp:extent cx="4933950" cy="4170645"/>
            <wp:effectExtent l="38100" t="38100" r="38100" b="40005"/>
            <wp:docPr id="452" name="รูปภาพ 452" descr="C:\Users\Asus\AppData\Local\Microsoft\Windows\INetCache\Content.Word\IMG_25621128_22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AppData\Local\Microsoft\Windows\INetCache\Content.Word\IMG_25621128_223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" t="5178" r="7058" b="26093"/>
                    <a:stretch/>
                  </pic:blipFill>
                  <pic:spPr bwMode="auto">
                    <a:xfrm>
                      <a:off x="0" y="0"/>
                      <a:ext cx="4945703" cy="418058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FF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8EC" w:rsidRDefault="00B128EC" w:rsidP="00B128EC">
      <w:pPr>
        <w:jc w:val="center"/>
        <w:rPr>
          <w:rFonts w:ascii="TH Sarabun New" w:hAnsi="TH Sarabun New" w:cs="TH Sarabun New"/>
          <w:b/>
          <w:bCs/>
          <w:sz w:val="32"/>
        </w:rPr>
      </w:pPr>
    </w:p>
    <w:p w:rsidR="00B128EC" w:rsidRDefault="00B128EC" w:rsidP="00D16B8D">
      <w:pPr>
        <w:jc w:val="center"/>
        <w:rPr>
          <w:rFonts w:ascii="TH Sarabun New" w:hAnsi="TH Sarabun New" w:cs="TH Sarabun New"/>
          <w:b/>
          <w:bCs/>
          <w:sz w:val="32"/>
        </w:rPr>
      </w:pPr>
      <w:r>
        <w:rPr>
          <w:noProof/>
        </w:rPr>
        <w:drawing>
          <wp:inline distT="0" distB="0" distL="0" distR="0" wp14:anchorId="106BBA2E" wp14:editId="0FD24012">
            <wp:extent cx="4943475" cy="2780542"/>
            <wp:effectExtent l="38100" t="38100" r="28575" b="39370"/>
            <wp:docPr id="453" name="รูปภาพ 453" descr="C:\Users\Asus\AppData\Local\Microsoft\Windows\INetCache\Content.Word\IMG_25621128_22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AppData\Local\Microsoft\Windows\INetCache\Content.Word\IMG_25621128_223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" t="16878" r="4120" b="38955"/>
                    <a:stretch/>
                  </pic:blipFill>
                  <pic:spPr bwMode="auto">
                    <a:xfrm>
                      <a:off x="0" y="0"/>
                      <a:ext cx="4951171" cy="278487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B8D" w:rsidRDefault="00D16B8D" w:rsidP="00B128EC">
      <w:pPr>
        <w:spacing w:line="233" w:lineRule="auto"/>
        <w:ind w:left="1040" w:right="-23" w:hanging="887"/>
        <w:jc w:val="center"/>
        <w:rPr>
          <w:rFonts w:ascii="TH SarabunPSK" w:eastAsia="Angsana New" w:hAnsi="TH SarabunPSK" w:cs="TH SarabunPSK"/>
          <w:sz w:val="32"/>
          <w:szCs w:val="32"/>
        </w:rPr>
      </w:pPr>
    </w:p>
    <w:p w:rsidR="00B128EC" w:rsidRDefault="00B128EC" w:rsidP="00D16B8D">
      <w:pPr>
        <w:spacing w:line="233" w:lineRule="auto"/>
        <w:ind w:left="1040" w:right="-23" w:hanging="887"/>
        <w:jc w:val="center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สมุดเยี่ยมที่คณะ</w:t>
      </w:r>
      <w:r w:rsidRPr="00DF293E">
        <w:rPr>
          <w:rFonts w:ascii="TH SarabunPSK" w:eastAsia="Angsana New" w:hAnsi="TH SarabunPSK" w:cs="TH SarabunPSK"/>
          <w:sz w:val="32"/>
          <w:szCs w:val="32"/>
          <w:cs/>
        </w:rPr>
        <w:t>ครู</w:t>
      </w:r>
      <w:r>
        <w:rPr>
          <w:rFonts w:ascii="TH SarabunPSK" w:eastAsia="Angsana New" w:hAnsi="TH SarabunPSK" w:cs="TH SarabunPSK"/>
          <w:sz w:val="32"/>
          <w:szCs w:val="32"/>
          <w:cs/>
        </w:rPr>
        <w:t>และนักเรียน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แกนนำ</w:t>
      </w:r>
      <w:r>
        <w:rPr>
          <w:rFonts w:ascii="TH SarabunPSK" w:eastAsia="Angsana New" w:hAnsi="TH SarabunPSK" w:cs="TH SarabunPSK"/>
          <w:sz w:val="32"/>
          <w:szCs w:val="32"/>
          <w:cs/>
        </w:rPr>
        <w:t>โรงเรียน</w:t>
      </w:r>
      <w:r w:rsidR="00D16B8D">
        <w:rPr>
          <w:rFonts w:ascii="TH SarabunPSK" w:eastAsia="Angsana New" w:hAnsi="TH SarabunPSK" w:cs="TH SarabunPSK" w:hint="cs"/>
          <w:sz w:val="32"/>
          <w:szCs w:val="32"/>
          <w:cs/>
        </w:rPr>
        <w:t>ทุ่งสิ</w:t>
      </w:r>
      <w:proofErr w:type="spellStart"/>
      <w:r w:rsidR="00D16B8D">
        <w:rPr>
          <w:rFonts w:ascii="TH SarabunPSK" w:eastAsia="Angsana New" w:hAnsi="TH SarabunPSK" w:cs="TH SarabunPSK" w:hint="cs"/>
          <w:sz w:val="32"/>
          <w:szCs w:val="32"/>
          <w:cs/>
        </w:rPr>
        <w:t>มวิ</w:t>
      </w:r>
      <w:proofErr w:type="spellEnd"/>
      <w:r w:rsidR="00D16B8D">
        <w:rPr>
          <w:rFonts w:ascii="TH SarabunPSK" w:eastAsia="Angsana New" w:hAnsi="TH SarabunPSK" w:cs="TH SarabunPSK" w:hint="cs"/>
          <w:sz w:val="32"/>
          <w:szCs w:val="32"/>
          <w:cs/>
        </w:rPr>
        <w:t>ทยาคม</w:t>
      </w:r>
    </w:p>
    <w:p w:rsidR="00B128EC" w:rsidRPr="00965DD0" w:rsidRDefault="00B128EC" w:rsidP="00B128EC">
      <w:pPr>
        <w:spacing w:line="233" w:lineRule="auto"/>
        <w:ind w:left="1040" w:right="-23" w:hanging="887"/>
        <w:jc w:val="center"/>
        <w:rPr>
          <w:rFonts w:ascii="TH SarabunPSK" w:eastAsia="Angsana New" w:hAnsi="TH SarabunPSK" w:cs="TH SarabunPSK"/>
          <w:sz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มาเยี่ยมชม</w:t>
      </w:r>
      <w:r w:rsidRPr="00DF293E">
        <w:rPr>
          <w:rFonts w:ascii="TH SarabunPSK" w:eastAsia="Angsana New" w:hAnsi="TH SarabunPSK" w:cs="TH SarabunPSK"/>
          <w:sz w:val="32"/>
          <w:szCs w:val="32"/>
          <w:cs/>
        </w:rPr>
        <w:t>ผลการปฏิบัติงานที่เป็</w:t>
      </w:r>
      <w:r>
        <w:rPr>
          <w:rFonts w:ascii="TH SarabunPSK" w:eastAsia="Angsana New" w:hAnsi="TH SarabunPSK" w:cs="TH SarabunPSK"/>
          <w:sz w:val="32"/>
          <w:szCs w:val="32"/>
          <w:cs/>
        </w:rPr>
        <w:t>นเลิศของโรงเรียน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บัวเจริญวิทยา</w:t>
      </w:r>
    </w:p>
    <w:p w:rsidR="00B128EC" w:rsidRDefault="00B128EC" w:rsidP="00B128EC">
      <w:pPr>
        <w:spacing w:line="0" w:lineRule="atLeast"/>
        <w:ind w:right="-23"/>
        <w:rPr>
          <w:rFonts w:cstheme="minorBidi"/>
          <w:sz w:val="32"/>
        </w:rPr>
      </w:pPr>
    </w:p>
    <w:p w:rsidR="00D16B8D" w:rsidRDefault="00D16B8D" w:rsidP="00B128EC">
      <w:pPr>
        <w:spacing w:line="0" w:lineRule="atLeast"/>
        <w:ind w:right="-23"/>
        <w:rPr>
          <w:rFonts w:cstheme="minorBidi"/>
          <w:sz w:val="32"/>
        </w:rPr>
      </w:pPr>
    </w:p>
    <w:p w:rsidR="00B128EC" w:rsidRDefault="00B128EC" w:rsidP="00B128EC">
      <w:pPr>
        <w:jc w:val="center"/>
        <w:rPr>
          <w:rFonts w:cstheme="minorBidi"/>
          <w:sz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๒๘</w:t>
      </w:r>
      <w:r>
        <w:rPr>
          <w:rFonts w:hint="cs"/>
          <w:sz w:val="32"/>
          <w:cs/>
        </w:rPr>
        <w:t xml:space="preserve">    </w:t>
      </w:r>
    </w:p>
    <w:p w:rsidR="00D3512F" w:rsidRDefault="00D3512F" w:rsidP="000710B3">
      <w:pPr>
        <w:jc w:val="center"/>
        <w:rPr>
          <w:rFonts w:cstheme="minorBidi"/>
          <w:sz w:val="32"/>
        </w:rPr>
      </w:pPr>
      <w:r>
        <w:rPr>
          <w:rFonts w:cstheme="minorBidi"/>
          <w:sz w:val="32"/>
        </w:rPr>
        <w:t xml:space="preserve">  </w:t>
      </w:r>
    </w:p>
    <w:p w:rsidR="00965DD0" w:rsidRPr="00DF293E" w:rsidRDefault="00965DD0" w:rsidP="00965DD0">
      <w:pPr>
        <w:spacing w:line="228" w:lineRule="auto"/>
        <w:ind w:left="4900" w:right="-23" w:hanging="452"/>
        <w:jc w:val="right"/>
        <w:rPr>
          <w:rFonts w:ascii="TH SarabunPSK" w:eastAsia="Angsana New" w:hAnsi="TH SarabunPSK" w:cs="TH SarabunPSK"/>
          <w:b/>
          <w:sz w:val="30"/>
        </w:rPr>
      </w:pP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lastRenderedPageBreak/>
        <w:t xml:space="preserve">นวัตกรรมหรือผลการปฏิบัติงานที่เป็นเลิศ </w:t>
      </w:r>
      <w:r>
        <w:rPr>
          <w:rFonts w:ascii="TH SarabunPSK" w:eastAsia="Arial" w:hAnsi="TH SarabunPSK" w:cs="TH SarabunPSK"/>
          <w:b/>
          <w:sz w:val="30"/>
        </w:rPr>
        <w:t>(</w:t>
      </w:r>
      <w:r w:rsidRPr="00DF293E">
        <w:rPr>
          <w:rFonts w:ascii="TH SarabunPSK" w:eastAsia="Arial" w:hAnsi="TH SarabunPSK" w:cs="TH SarabunPSK"/>
          <w:b/>
          <w:sz w:val="30"/>
        </w:rPr>
        <w:t>BEST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rial" w:hAnsi="TH SarabunPSK" w:cs="TH SarabunPSK"/>
          <w:b/>
          <w:sz w:val="30"/>
        </w:rPr>
        <w:t>PRACTICE)</w:t>
      </w:r>
      <w:r w:rsidRPr="00DF293E">
        <w:rPr>
          <w:rFonts w:ascii="TH SarabunPSK" w:eastAsia="Angsana New" w:hAnsi="TH SarabunPSK" w:cs="TH SarabunPSK"/>
          <w:b/>
          <w:sz w:val="30"/>
        </w:rPr>
        <w:t xml:space="preserve"> </w:t>
      </w:r>
      <w:r w:rsidRPr="00DF293E">
        <w:rPr>
          <w:rFonts w:ascii="TH SarabunPSK" w:eastAsia="Angsana New" w:hAnsi="TH SarabunPSK" w:cs="TH SarabunPSK"/>
          <w:b/>
          <w:bCs/>
          <w:sz w:val="30"/>
          <w:szCs w:val="30"/>
          <w:cs/>
        </w:rPr>
        <w:t>โครงการสถานศึกษาสีขาว ปลอดยาเสพติดและอบายมุข</w:t>
      </w:r>
    </w:p>
    <w:p w:rsidR="00965DD0" w:rsidRPr="00DF293E" w:rsidRDefault="00965DD0" w:rsidP="00965DD0">
      <w:pPr>
        <w:spacing w:line="20" w:lineRule="exact"/>
        <w:ind w:right="-23"/>
        <w:rPr>
          <w:rFonts w:ascii="TH SarabunPSK" w:eastAsia="Times New Roman" w:hAnsi="TH SarabunPSK" w:cs="TH SarabunPSK"/>
        </w:rPr>
      </w:pP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655DEF23" wp14:editId="5FAC0840">
                <wp:simplePos x="0" y="0"/>
                <wp:positionH relativeFrom="column">
                  <wp:posOffset>-81915</wp:posOffset>
                </wp:positionH>
                <wp:positionV relativeFrom="paragraph">
                  <wp:posOffset>51435</wp:posOffset>
                </wp:positionV>
                <wp:extent cx="6140450" cy="0"/>
                <wp:effectExtent l="13335" t="13335" r="8890" b="5715"/>
                <wp:wrapNone/>
                <wp:docPr id="249" name="ตัวเชื่อมต่อตรง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49" o:spid="_x0000_s1026" style="position:absolute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4.05pt" to="47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" strokeweight=".16656mm"/>
            </w:pict>
          </mc:Fallback>
        </mc:AlternateContent>
      </w:r>
      <w:r w:rsidRPr="00DF293E">
        <w:rPr>
          <w:rFonts w:ascii="TH SarabunPSK" w:eastAsia="Angsana New" w:hAnsi="TH SarabunPSK" w:cs="TH SarabunPSK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65C566B9" wp14:editId="6102C17D">
                <wp:simplePos x="0" y="0"/>
                <wp:positionH relativeFrom="column">
                  <wp:posOffset>6049645</wp:posOffset>
                </wp:positionH>
                <wp:positionV relativeFrom="paragraph">
                  <wp:posOffset>51435</wp:posOffset>
                </wp:positionV>
                <wp:extent cx="581660" cy="0"/>
                <wp:effectExtent l="10795" t="13335" r="7620" b="5715"/>
                <wp:wrapNone/>
                <wp:docPr id="250" name="ตัวเชื่อมต่อตรง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line">
                          <a:avLst/>
                        </a:prstGeom>
                        <a:noFill/>
                        <a:ln w="5996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50" o:spid="_x0000_s1026" style="position:absolute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35pt,4.05pt" to="522.1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" strokecolor="#943634" strokeweight=".16656mm"/>
            </w:pict>
          </mc:Fallback>
        </mc:AlternateContent>
      </w:r>
    </w:p>
    <w:p w:rsidR="00965DD0" w:rsidRDefault="00965DD0" w:rsidP="00965DD0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965DD0" w:rsidRDefault="00965DD0" w:rsidP="00965DD0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965DD0" w:rsidRPr="00DF293E" w:rsidRDefault="00965DD0" w:rsidP="00965DD0">
      <w:pPr>
        <w:spacing w:line="200" w:lineRule="exact"/>
        <w:ind w:right="-23"/>
        <w:rPr>
          <w:rFonts w:ascii="TH SarabunPSK" w:eastAsia="Times New Roman" w:hAnsi="TH SarabunPSK" w:cs="TH SarabunPSK"/>
        </w:rPr>
      </w:pPr>
    </w:p>
    <w:p w:rsidR="00965DD0" w:rsidRDefault="00965DD0" w:rsidP="00965DD0">
      <w:pPr>
        <w:jc w:val="center"/>
        <w:rPr>
          <w:rFonts w:ascii="TH Sarabun New" w:hAnsi="TH Sarabun New" w:cs="TH Sarabun New"/>
          <w:b/>
          <w:bCs/>
          <w:sz w:val="32"/>
        </w:rPr>
      </w:pPr>
      <w:r>
        <w:rPr>
          <w:noProof/>
        </w:rPr>
        <w:drawing>
          <wp:inline distT="0" distB="0" distL="0" distR="0" wp14:anchorId="21C46480" wp14:editId="0650536D">
            <wp:extent cx="4362450" cy="2314575"/>
            <wp:effectExtent l="38100" t="38100" r="38100" b="47625"/>
            <wp:docPr id="252" name="รูปภาพ 252" descr="C:\Users\Asus\AppData\Local\Microsoft\Windows\INetCache\Content.Word\IMG_25621128_20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AppData\Local\Microsoft\Windows\INetCache\Content.Word\IMG_25621128_202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" t="11909" b="22103"/>
                    <a:stretch/>
                  </pic:blipFill>
                  <pic:spPr bwMode="auto">
                    <a:xfrm>
                      <a:off x="0" y="0"/>
                      <a:ext cx="4379685" cy="232371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DD0" w:rsidRDefault="00965DD0" w:rsidP="00965DD0">
      <w:pPr>
        <w:jc w:val="center"/>
        <w:rPr>
          <w:rFonts w:ascii="TH Sarabun New" w:hAnsi="TH Sarabun New" w:cs="TH Sarabun New"/>
          <w:b/>
          <w:bCs/>
          <w:sz w:val="32"/>
        </w:rPr>
      </w:pPr>
    </w:p>
    <w:p w:rsidR="00965DD0" w:rsidRDefault="00965DD0" w:rsidP="00965DD0">
      <w:pPr>
        <w:jc w:val="center"/>
        <w:rPr>
          <w:rFonts w:ascii="TH Sarabun New" w:hAnsi="TH Sarabun New" w:cs="TH Sarabun New"/>
          <w:b/>
          <w:bCs/>
          <w:sz w:val="32"/>
        </w:rPr>
      </w:pPr>
      <w:r>
        <w:rPr>
          <w:noProof/>
        </w:rPr>
        <w:drawing>
          <wp:inline distT="0" distB="0" distL="0" distR="0" wp14:anchorId="1986D441" wp14:editId="648987F8">
            <wp:extent cx="4400550" cy="2066925"/>
            <wp:effectExtent l="38100" t="38100" r="38100" b="47625"/>
            <wp:docPr id="253" name="รูปภาพ 253" descr="C:\Users\Asus\AppData\Local\Microsoft\Windows\INetCache\Content.Word\IMG_25621128_20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INetCache\Content.Word\IMG_25621128_202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" t="13095" b="13889"/>
                    <a:stretch/>
                  </pic:blipFill>
                  <pic:spPr bwMode="auto">
                    <a:xfrm>
                      <a:off x="0" y="0"/>
                      <a:ext cx="4412964" cy="20727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DD0" w:rsidRDefault="00965DD0" w:rsidP="00965DD0">
      <w:pPr>
        <w:jc w:val="center"/>
        <w:rPr>
          <w:rFonts w:ascii="TH Sarabun New" w:hAnsi="TH Sarabun New" w:cs="TH Sarabun New"/>
          <w:b/>
          <w:bCs/>
          <w:sz w:val="32"/>
        </w:rPr>
      </w:pPr>
    </w:p>
    <w:p w:rsidR="00965DD0" w:rsidRDefault="00965DD0" w:rsidP="00965DD0">
      <w:pPr>
        <w:jc w:val="center"/>
        <w:rPr>
          <w:rFonts w:ascii="TH Sarabun New" w:hAnsi="TH Sarabun New" w:cs="TH Sarabun New"/>
          <w:b/>
          <w:bCs/>
          <w:sz w:val="32"/>
        </w:rPr>
      </w:pPr>
      <w:r>
        <w:rPr>
          <w:noProof/>
        </w:rPr>
        <w:drawing>
          <wp:inline distT="0" distB="0" distL="0" distR="0" wp14:anchorId="056A7027" wp14:editId="5F5D2876">
            <wp:extent cx="4391025" cy="2124075"/>
            <wp:effectExtent l="38100" t="38100" r="47625" b="47625"/>
            <wp:docPr id="254" name="รูปภาพ 254" descr="C:\Users\Asus\AppData\Local\Microsoft\Windows\INetCache\Content.Word\IMG_25621128_20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AppData\Local\Microsoft\Windows\INetCache\Content.Word\IMG_25621128_202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" t="13946" b="28100"/>
                    <a:stretch/>
                  </pic:blipFill>
                  <pic:spPr bwMode="auto">
                    <a:xfrm>
                      <a:off x="0" y="0"/>
                      <a:ext cx="4458374" cy="215665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DD0" w:rsidRDefault="00965DD0" w:rsidP="00965DD0">
      <w:pPr>
        <w:jc w:val="center"/>
        <w:rPr>
          <w:rFonts w:ascii="TH Sarabun New" w:hAnsi="TH Sarabun New" w:cs="TH Sarabun New"/>
          <w:b/>
          <w:bCs/>
          <w:sz w:val="32"/>
        </w:rPr>
      </w:pPr>
    </w:p>
    <w:p w:rsidR="00B128EC" w:rsidRDefault="00965DD0" w:rsidP="00965DD0">
      <w:pPr>
        <w:spacing w:line="233" w:lineRule="auto"/>
        <w:ind w:left="1040" w:right="-23" w:hanging="887"/>
        <w:jc w:val="center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สมุดเยี่ยมที่คณะ</w:t>
      </w:r>
      <w:r w:rsidRPr="00DF293E">
        <w:rPr>
          <w:rFonts w:ascii="TH SarabunPSK" w:eastAsia="Angsana New" w:hAnsi="TH SarabunPSK" w:cs="TH SarabunPSK"/>
          <w:sz w:val="32"/>
          <w:szCs w:val="32"/>
          <w:cs/>
        </w:rPr>
        <w:t>ครู</w:t>
      </w:r>
      <w:r>
        <w:rPr>
          <w:rFonts w:ascii="TH SarabunPSK" w:eastAsia="Angsana New" w:hAnsi="TH SarabunPSK" w:cs="TH SarabunPSK"/>
          <w:sz w:val="32"/>
          <w:szCs w:val="32"/>
          <w:cs/>
        </w:rPr>
        <w:t>และนักเรียน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แกนนำ</w:t>
      </w:r>
      <w:r>
        <w:rPr>
          <w:rFonts w:ascii="TH SarabunPSK" w:eastAsia="Angsana New" w:hAnsi="TH SarabunPSK" w:cs="TH SarabunPSK"/>
          <w:sz w:val="32"/>
          <w:szCs w:val="32"/>
          <w:cs/>
        </w:rPr>
        <w:t>โรงเรียน</w:t>
      </w:r>
      <w:r w:rsidR="00B128EC">
        <w:rPr>
          <w:rFonts w:ascii="TH SarabunPSK" w:eastAsia="Angsana New" w:hAnsi="TH SarabunPSK" w:cs="TH SarabunPSK" w:hint="cs"/>
          <w:sz w:val="32"/>
          <w:szCs w:val="32"/>
          <w:cs/>
        </w:rPr>
        <w:t>มัธยมโพนค้อ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B128EC">
        <w:rPr>
          <w:rFonts w:ascii="TH SarabunPSK" w:eastAsia="Angsana New" w:hAnsi="TH SarabunPSK" w:cs="TH SarabunPSK" w:hint="cs"/>
          <w:sz w:val="32"/>
          <w:szCs w:val="32"/>
          <w:cs/>
        </w:rPr>
        <w:t xml:space="preserve">ผู้บริหาร </w:t>
      </w:r>
      <w:r>
        <w:rPr>
          <w:rFonts w:ascii="TH SarabunPSK" w:eastAsia="Angsana New" w:hAnsi="TH SarabunPSK" w:cs="TH SarabunPSK"/>
          <w:sz w:val="32"/>
          <w:szCs w:val="32"/>
          <w:cs/>
        </w:rPr>
        <w:t>คณะ</w:t>
      </w:r>
      <w:r w:rsidRPr="00DF293E">
        <w:rPr>
          <w:rFonts w:ascii="TH SarabunPSK" w:eastAsia="Angsana New" w:hAnsi="TH SarabunPSK" w:cs="TH SarabunPSK"/>
          <w:sz w:val="32"/>
          <w:szCs w:val="32"/>
          <w:cs/>
        </w:rPr>
        <w:t>ครู</w:t>
      </w:r>
      <w:r>
        <w:rPr>
          <w:rFonts w:ascii="TH SarabunPSK" w:eastAsia="Angsana New" w:hAnsi="TH SarabunPSK" w:cs="TH SarabunPSK"/>
          <w:sz w:val="32"/>
          <w:szCs w:val="32"/>
          <w:cs/>
        </w:rPr>
        <w:t>และนักเรียน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แกนนำ</w:t>
      </w:r>
      <w:r>
        <w:rPr>
          <w:rFonts w:ascii="TH SarabunPSK" w:eastAsia="Angsana New" w:hAnsi="TH SarabunPSK" w:cs="TH SarabunPSK"/>
          <w:sz w:val="32"/>
          <w:szCs w:val="32"/>
          <w:cs/>
        </w:rPr>
        <w:t>โรงเรียน</w:t>
      </w:r>
    </w:p>
    <w:p w:rsidR="00B128EC" w:rsidRDefault="00B128EC" w:rsidP="00965DD0">
      <w:pPr>
        <w:spacing w:line="233" w:lineRule="auto"/>
        <w:ind w:left="1040" w:right="-23" w:hanging="887"/>
        <w:jc w:val="center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บัวน้อยวิทยา</w:t>
      </w:r>
      <w:r w:rsidR="00965DD0">
        <w:rPr>
          <w:rFonts w:ascii="TH SarabunPSK" w:eastAsia="Angsana New" w:hAnsi="TH SarabunPSK" w:cs="TH SarabunPSK" w:hint="cs"/>
          <w:sz w:val="32"/>
          <w:szCs w:val="32"/>
          <w:cs/>
        </w:rPr>
        <w:t xml:space="preserve">  </w:t>
      </w:r>
      <w:r w:rsidR="00965DD0" w:rsidRPr="00DF293E">
        <w:rPr>
          <w:rFonts w:ascii="TH SarabunPSK" w:eastAsia="Angsana New" w:hAnsi="TH SarabunPSK" w:cs="TH SarabunPSK"/>
          <w:sz w:val="32"/>
          <w:szCs w:val="32"/>
          <w:cs/>
        </w:rPr>
        <w:t>และคณะ</w:t>
      </w:r>
      <w:r w:rsidR="00965DD0">
        <w:rPr>
          <w:rFonts w:ascii="TH SarabunPSK" w:eastAsia="Angsana New" w:hAnsi="TH SarabunPSK" w:cs="TH SarabunPSK"/>
          <w:sz w:val="32"/>
          <w:szCs w:val="32"/>
          <w:cs/>
        </w:rPr>
        <w:t>ครูและนักเรียน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แกนนำ</w:t>
      </w:r>
      <w:r w:rsidR="00965DD0">
        <w:rPr>
          <w:rFonts w:ascii="TH SarabunPSK" w:eastAsia="Angsana New" w:hAnsi="TH SarabunPSK" w:cs="TH SarabunPSK"/>
          <w:sz w:val="32"/>
          <w:szCs w:val="32"/>
          <w:cs/>
        </w:rPr>
        <w:t>โรงเรียน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ละทาย</w:t>
      </w:r>
      <w:r w:rsidR="00965DD0">
        <w:rPr>
          <w:rFonts w:ascii="TH SarabunPSK" w:eastAsia="Angsana New" w:hAnsi="TH SarabunPSK" w:cs="TH SarabunPSK" w:hint="cs"/>
          <w:sz w:val="32"/>
          <w:szCs w:val="32"/>
          <w:cs/>
        </w:rPr>
        <w:t xml:space="preserve">วิทยา </w:t>
      </w:r>
    </w:p>
    <w:p w:rsidR="00965DD0" w:rsidRPr="00965DD0" w:rsidRDefault="00B128EC" w:rsidP="00965DD0">
      <w:pPr>
        <w:spacing w:line="233" w:lineRule="auto"/>
        <w:ind w:left="1040" w:right="-23" w:hanging="887"/>
        <w:jc w:val="center"/>
        <w:rPr>
          <w:rFonts w:ascii="TH SarabunPSK" w:eastAsia="Angsana New" w:hAnsi="TH SarabunPSK" w:cs="TH SarabunPSK"/>
          <w:sz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มาเยี่ยมชม</w:t>
      </w:r>
      <w:r w:rsidR="00965DD0" w:rsidRPr="00DF293E">
        <w:rPr>
          <w:rFonts w:ascii="TH SarabunPSK" w:eastAsia="Angsana New" w:hAnsi="TH SarabunPSK" w:cs="TH SarabunPSK"/>
          <w:sz w:val="32"/>
          <w:szCs w:val="32"/>
          <w:cs/>
        </w:rPr>
        <w:t>ผลการปฏิบัติงานที่เป็</w:t>
      </w:r>
      <w:r w:rsidR="00965DD0">
        <w:rPr>
          <w:rFonts w:ascii="TH SarabunPSK" w:eastAsia="Angsana New" w:hAnsi="TH SarabunPSK" w:cs="TH SarabunPSK"/>
          <w:sz w:val="32"/>
          <w:szCs w:val="32"/>
          <w:cs/>
        </w:rPr>
        <w:t>นเลิศของโรงเรียน</w:t>
      </w:r>
      <w:r w:rsidR="00965DD0">
        <w:rPr>
          <w:rFonts w:ascii="TH SarabunPSK" w:eastAsia="Angsana New" w:hAnsi="TH SarabunPSK" w:cs="TH SarabunPSK" w:hint="cs"/>
          <w:sz w:val="32"/>
          <w:szCs w:val="32"/>
          <w:cs/>
        </w:rPr>
        <w:t>บัวเจริญวิทยา</w:t>
      </w:r>
    </w:p>
    <w:p w:rsidR="00965DD0" w:rsidRDefault="00965DD0" w:rsidP="00965DD0">
      <w:pPr>
        <w:spacing w:line="0" w:lineRule="atLeast"/>
        <w:ind w:right="-23"/>
        <w:rPr>
          <w:rFonts w:cstheme="minorBidi"/>
          <w:sz w:val="32"/>
        </w:rPr>
      </w:pPr>
    </w:p>
    <w:p w:rsidR="00965DD0" w:rsidRDefault="00B128EC" w:rsidP="00965DD0">
      <w:pPr>
        <w:jc w:val="center"/>
        <w:rPr>
          <w:rFonts w:cstheme="minorBidi"/>
          <w:sz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๒๙</w:t>
      </w:r>
      <w:r w:rsidR="00965DD0">
        <w:rPr>
          <w:rFonts w:hint="cs"/>
          <w:sz w:val="32"/>
          <w:cs/>
        </w:rPr>
        <w:t xml:space="preserve">    </w:t>
      </w:r>
    </w:p>
    <w:p w:rsidR="00D3512F" w:rsidRDefault="00D3512F" w:rsidP="000710B3">
      <w:pPr>
        <w:jc w:val="center"/>
        <w:rPr>
          <w:rFonts w:cstheme="minorBidi"/>
          <w:sz w:val="32"/>
        </w:rPr>
      </w:pPr>
    </w:p>
    <w:sectPr w:rsidR="00D3512F" w:rsidSect="00E860DD">
      <w:pgSz w:w="11900" w:h="16839"/>
      <w:pgMar w:top="798" w:right="985" w:bottom="0" w:left="1440" w:header="0" w:footer="0" w:gutter="0"/>
      <w:cols w:space="0" w:equalWidth="0">
        <w:col w:w="9475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CD5" w:rsidRDefault="00637CD5" w:rsidP="00F938D6">
      <w:r>
        <w:separator/>
      </w:r>
    </w:p>
  </w:endnote>
  <w:endnote w:type="continuationSeparator" w:id="0">
    <w:p w:rsidR="00637CD5" w:rsidRDefault="00637CD5" w:rsidP="00F93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CD5" w:rsidRDefault="00637CD5" w:rsidP="00F938D6">
      <w:r>
        <w:separator/>
      </w:r>
    </w:p>
  </w:footnote>
  <w:footnote w:type="continuationSeparator" w:id="0">
    <w:p w:rsidR="00637CD5" w:rsidRDefault="00637CD5" w:rsidP="00F938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515F007C"/>
    <w:lvl w:ilvl="0" w:tplc="FFFFFFFF">
      <w:start w:val="1"/>
      <w:numFmt w:val="bullet"/>
      <w:lvlText w:val="ด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5BD062C2"/>
    <w:lvl w:ilvl="0" w:tplc="FFFFFFFF">
      <w:start w:val="1"/>
      <w:numFmt w:val="bullet"/>
      <w:lvlText w:val="๑."/>
      <w:lvlJc w:val="left"/>
    </w:lvl>
    <w:lvl w:ilvl="1" w:tplc="FFFFFFFF">
      <w:start w:val="1"/>
      <w:numFmt w:val="bullet"/>
      <w:lvlText w:val="๑.๑"/>
      <w:lvlJc w:val="left"/>
    </w:lvl>
    <w:lvl w:ilvl="2" w:tplc="FFFFFFFF">
      <w:start w:val="1"/>
      <w:numFmt w:val="bullet"/>
      <w:lvlText w:val="ส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12200854"/>
    <w:lvl w:ilvl="0" w:tplc="FFFFFFFF">
      <w:start w:val="1"/>
      <w:numFmt w:val="bullet"/>
      <w:lvlText w:val="เ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4DB127F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0216231A"/>
    <w:lvl w:ilvl="0" w:tplc="FFFFFFFF">
      <w:start w:val="1"/>
      <w:numFmt w:val="bullet"/>
      <w:lvlText w:val="ด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1F16E9E8"/>
    <w:lvl w:ilvl="0" w:tplc="FFFFFFFF">
      <w:start w:val="1"/>
      <w:numFmt w:val="bullet"/>
      <w:lvlText w:val="ด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1190CDE6"/>
    <w:lvl w:ilvl="0" w:tplc="FFFFFFFF">
      <w:start w:val="1"/>
      <w:numFmt w:val="bullet"/>
      <w:lvlText w:val="ก"/>
      <w:lvlJc w:val="left"/>
    </w:lvl>
    <w:lvl w:ilvl="1" w:tplc="FFFFFFFF">
      <w:start w:val="1"/>
      <w:numFmt w:val="bullet"/>
      <w:lvlText w:val="๑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66EF438C"/>
    <w:lvl w:ilvl="0" w:tplc="FFFFFFFF">
      <w:start w:val="1"/>
      <w:numFmt w:val="bullet"/>
      <w:lvlText w:val="น"/>
      <w:lvlJc w:val="left"/>
    </w:lvl>
    <w:lvl w:ilvl="1" w:tplc="FFFFFFFF">
      <w:start w:val="1"/>
      <w:numFmt w:val="bullet"/>
      <w:lvlText w:val="๑.๑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140E0F76"/>
    <w:lvl w:ilvl="0" w:tplc="FFFFFFFF">
      <w:start w:val="1"/>
      <w:numFmt w:val="bullet"/>
      <w:lvlText w:val="ท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3352255A"/>
    <w:lvl w:ilvl="0" w:tplc="FFFFFFFF">
      <w:start w:val="1"/>
      <w:numFmt w:val="bullet"/>
      <w:lvlText w:val="๑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109CF92E"/>
    <w:lvl w:ilvl="0" w:tplc="FFFFFFFF">
      <w:start w:val="1"/>
      <w:numFmt w:val="bullet"/>
      <w:lvlText w:val="๒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0DED7262"/>
    <w:lvl w:ilvl="0" w:tplc="FFFFFFFF">
      <w:start w:val="1"/>
      <w:numFmt w:val="bullet"/>
      <w:lvlText w:val="๓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7FDCC232"/>
    <w:lvl w:ilvl="0" w:tplc="FFFFFFFF">
      <w:start w:val="1"/>
      <w:numFmt w:val="bullet"/>
      <w:lvlText w:val="๕."/>
      <w:lvlJc w:val="left"/>
    </w:lvl>
    <w:lvl w:ilvl="1" w:tplc="FFFFFFFF">
      <w:start w:val="1"/>
      <w:numFmt w:val="bullet"/>
      <w:lvlText w:val="๔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1BEFD79E"/>
    <w:lvl w:ilvl="0" w:tplc="FFFFFFFF">
      <w:start w:val="1"/>
      <w:numFmt w:val="bullet"/>
      <w:lvlText w:val="น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41A7C4C8"/>
    <w:lvl w:ilvl="0" w:tplc="FFFFFFFF">
      <w:start w:val="1"/>
      <w:numFmt w:val="bullet"/>
      <w:lvlText w:val="น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6B68079A"/>
    <w:lvl w:ilvl="0" w:tplc="FFFFFFFF">
      <w:start w:val="1"/>
      <w:numFmt w:val="bullet"/>
      <w:lvlText w:val="๗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8D6"/>
    <w:rsid w:val="00024635"/>
    <w:rsid w:val="000375E1"/>
    <w:rsid w:val="000504A0"/>
    <w:rsid w:val="000710B3"/>
    <w:rsid w:val="00075009"/>
    <w:rsid w:val="000848B4"/>
    <w:rsid w:val="000916FD"/>
    <w:rsid w:val="000B1C38"/>
    <w:rsid w:val="000B5702"/>
    <w:rsid w:val="000C2B1C"/>
    <w:rsid w:val="000D3AD0"/>
    <w:rsid w:val="000E1286"/>
    <w:rsid w:val="001C12FB"/>
    <w:rsid w:val="001F00C0"/>
    <w:rsid w:val="002057F2"/>
    <w:rsid w:val="0021188C"/>
    <w:rsid w:val="00221E7D"/>
    <w:rsid w:val="00265A64"/>
    <w:rsid w:val="00266AFF"/>
    <w:rsid w:val="0027623C"/>
    <w:rsid w:val="002D360A"/>
    <w:rsid w:val="003346D5"/>
    <w:rsid w:val="00346ED3"/>
    <w:rsid w:val="00360AD4"/>
    <w:rsid w:val="00363EAE"/>
    <w:rsid w:val="00370183"/>
    <w:rsid w:val="00393EAE"/>
    <w:rsid w:val="003A0CB2"/>
    <w:rsid w:val="003D0DA4"/>
    <w:rsid w:val="003D6DED"/>
    <w:rsid w:val="00413F1C"/>
    <w:rsid w:val="0041466B"/>
    <w:rsid w:val="00425321"/>
    <w:rsid w:val="00476F85"/>
    <w:rsid w:val="0049026E"/>
    <w:rsid w:val="004B08B6"/>
    <w:rsid w:val="004D6CE6"/>
    <w:rsid w:val="004E126B"/>
    <w:rsid w:val="004F5894"/>
    <w:rsid w:val="00552A65"/>
    <w:rsid w:val="00572B99"/>
    <w:rsid w:val="005B5F03"/>
    <w:rsid w:val="0062404C"/>
    <w:rsid w:val="00626766"/>
    <w:rsid w:val="00637CD5"/>
    <w:rsid w:val="006659A6"/>
    <w:rsid w:val="00672B59"/>
    <w:rsid w:val="006916A1"/>
    <w:rsid w:val="006A4A3F"/>
    <w:rsid w:val="006B175E"/>
    <w:rsid w:val="006B5B24"/>
    <w:rsid w:val="00791326"/>
    <w:rsid w:val="007F15D8"/>
    <w:rsid w:val="008173A6"/>
    <w:rsid w:val="00817A81"/>
    <w:rsid w:val="00823F9D"/>
    <w:rsid w:val="0083355A"/>
    <w:rsid w:val="00841FE7"/>
    <w:rsid w:val="00850116"/>
    <w:rsid w:val="0085370B"/>
    <w:rsid w:val="00863E32"/>
    <w:rsid w:val="00872F5E"/>
    <w:rsid w:val="008754C7"/>
    <w:rsid w:val="00882BB3"/>
    <w:rsid w:val="00884F16"/>
    <w:rsid w:val="008F67AF"/>
    <w:rsid w:val="009068D9"/>
    <w:rsid w:val="009139DD"/>
    <w:rsid w:val="0092035F"/>
    <w:rsid w:val="00965DD0"/>
    <w:rsid w:val="009778A5"/>
    <w:rsid w:val="00990245"/>
    <w:rsid w:val="009C2252"/>
    <w:rsid w:val="00A2665A"/>
    <w:rsid w:val="00A46AAB"/>
    <w:rsid w:val="00A46E33"/>
    <w:rsid w:val="00A729EB"/>
    <w:rsid w:val="00A90282"/>
    <w:rsid w:val="00A953DE"/>
    <w:rsid w:val="00AA46C1"/>
    <w:rsid w:val="00AC23F9"/>
    <w:rsid w:val="00B07634"/>
    <w:rsid w:val="00B11E4B"/>
    <w:rsid w:val="00B128EC"/>
    <w:rsid w:val="00B17514"/>
    <w:rsid w:val="00B4197B"/>
    <w:rsid w:val="00B939D7"/>
    <w:rsid w:val="00BB7BCC"/>
    <w:rsid w:val="00C252F9"/>
    <w:rsid w:val="00C30346"/>
    <w:rsid w:val="00C32FB7"/>
    <w:rsid w:val="00C432A1"/>
    <w:rsid w:val="00C53ECD"/>
    <w:rsid w:val="00C634FE"/>
    <w:rsid w:val="00C6389F"/>
    <w:rsid w:val="00C82D8E"/>
    <w:rsid w:val="00CB21BE"/>
    <w:rsid w:val="00CB51D9"/>
    <w:rsid w:val="00CB5995"/>
    <w:rsid w:val="00CC058D"/>
    <w:rsid w:val="00D16B8D"/>
    <w:rsid w:val="00D222D4"/>
    <w:rsid w:val="00D3512F"/>
    <w:rsid w:val="00D72F3C"/>
    <w:rsid w:val="00D7465C"/>
    <w:rsid w:val="00D75BB8"/>
    <w:rsid w:val="00DA13EB"/>
    <w:rsid w:val="00DC1FD9"/>
    <w:rsid w:val="00DC31D1"/>
    <w:rsid w:val="00DD3A97"/>
    <w:rsid w:val="00DD3CC2"/>
    <w:rsid w:val="00DE6EAD"/>
    <w:rsid w:val="00DF293E"/>
    <w:rsid w:val="00E10BD6"/>
    <w:rsid w:val="00E33BC7"/>
    <w:rsid w:val="00E423A0"/>
    <w:rsid w:val="00E556B8"/>
    <w:rsid w:val="00E75DFE"/>
    <w:rsid w:val="00E860DD"/>
    <w:rsid w:val="00EA0A4F"/>
    <w:rsid w:val="00F31F3E"/>
    <w:rsid w:val="00F41317"/>
    <w:rsid w:val="00F67CE4"/>
    <w:rsid w:val="00F727D5"/>
    <w:rsid w:val="00F938D6"/>
    <w:rsid w:val="00FD7F7C"/>
    <w:rsid w:val="00FF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8D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38D6"/>
    <w:pPr>
      <w:tabs>
        <w:tab w:val="center" w:pos="4513"/>
        <w:tab w:val="right" w:pos="9026"/>
      </w:tabs>
    </w:pPr>
    <w:rPr>
      <w:rFonts w:cs="Cordia New"/>
      <w:szCs w:val="25"/>
    </w:rPr>
  </w:style>
  <w:style w:type="character" w:customStyle="1" w:styleId="a4">
    <w:name w:val="หัวกระดาษ อักขระ"/>
    <w:basedOn w:val="a0"/>
    <w:link w:val="a3"/>
    <w:uiPriority w:val="99"/>
    <w:rsid w:val="00F938D6"/>
    <w:rPr>
      <w:rFonts w:ascii="Calibri" w:eastAsia="Calibri" w:hAnsi="Calibri" w:cs="Cordia New"/>
      <w:sz w:val="20"/>
      <w:szCs w:val="25"/>
    </w:rPr>
  </w:style>
  <w:style w:type="paragraph" w:styleId="a5">
    <w:name w:val="footer"/>
    <w:basedOn w:val="a"/>
    <w:link w:val="a6"/>
    <w:uiPriority w:val="99"/>
    <w:unhideWhenUsed/>
    <w:rsid w:val="00F938D6"/>
    <w:pPr>
      <w:tabs>
        <w:tab w:val="center" w:pos="4513"/>
        <w:tab w:val="right" w:pos="9026"/>
      </w:tabs>
    </w:pPr>
    <w:rPr>
      <w:rFonts w:cs="Cordia New"/>
      <w:szCs w:val="25"/>
    </w:rPr>
  </w:style>
  <w:style w:type="character" w:customStyle="1" w:styleId="a6">
    <w:name w:val="ท้ายกระดาษ อักขระ"/>
    <w:basedOn w:val="a0"/>
    <w:link w:val="a5"/>
    <w:uiPriority w:val="99"/>
    <w:rsid w:val="00F938D6"/>
    <w:rPr>
      <w:rFonts w:ascii="Calibri" w:eastAsia="Calibri" w:hAnsi="Calibri" w:cs="Cordia New"/>
      <w:sz w:val="20"/>
      <w:szCs w:val="25"/>
    </w:rPr>
  </w:style>
  <w:style w:type="paragraph" w:styleId="a7">
    <w:name w:val="Balloon Text"/>
    <w:basedOn w:val="a"/>
    <w:link w:val="a8"/>
    <w:uiPriority w:val="99"/>
    <w:semiHidden/>
    <w:unhideWhenUsed/>
    <w:rsid w:val="00F938D6"/>
    <w:rPr>
      <w:rFonts w:ascii="Tahoma" w:hAnsi="Tahoma" w:cs="Angsana New"/>
      <w:sz w:val="16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938D6"/>
    <w:rPr>
      <w:rFonts w:ascii="Tahoma" w:eastAsia="Calibri" w:hAnsi="Tahoma" w:cs="Angsana New"/>
      <w:sz w:val="16"/>
      <w:szCs w:val="20"/>
    </w:rPr>
  </w:style>
  <w:style w:type="paragraph" w:customStyle="1" w:styleId="DefaultStyle">
    <w:name w:val="Default Style"/>
    <w:rsid w:val="00CB51D9"/>
    <w:pPr>
      <w:suppressAutoHyphens/>
    </w:pPr>
    <w:rPr>
      <w:rFonts w:ascii="Calibri" w:eastAsia="SimSun" w:hAnsi="Calibri" w:cs="Calibri"/>
    </w:rPr>
  </w:style>
  <w:style w:type="paragraph" w:styleId="a9">
    <w:name w:val="List Paragraph"/>
    <w:basedOn w:val="a"/>
    <w:uiPriority w:val="34"/>
    <w:qFormat/>
    <w:rsid w:val="00413F1C"/>
    <w:pPr>
      <w:ind w:left="720"/>
      <w:contextualSpacing/>
    </w:pPr>
    <w:rPr>
      <w:rFonts w:cs="Cordia New"/>
      <w:szCs w:val="25"/>
    </w:rPr>
  </w:style>
  <w:style w:type="paragraph" w:styleId="aa">
    <w:name w:val="No Spacing"/>
    <w:link w:val="ab"/>
    <w:uiPriority w:val="1"/>
    <w:qFormat/>
    <w:rsid w:val="00075009"/>
    <w:pPr>
      <w:spacing w:after="0" w:line="240" w:lineRule="auto"/>
    </w:pPr>
  </w:style>
  <w:style w:type="character" w:customStyle="1" w:styleId="ab">
    <w:name w:val="ไม่มีการเว้นระยะห่าง อักขระ"/>
    <w:link w:val="aa"/>
    <w:uiPriority w:val="1"/>
    <w:rsid w:val="000750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8D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38D6"/>
    <w:pPr>
      <w:tabs>
        <w:tab w:val="center" w:pos="4513"/>
        <w:tab w:val="right" w:pos="9026"/>
      </w:tabs>
    </w:pPr>
    <w:rPr>
      <w:rFonts w:cs="Cordia New"/>
      <w:szCs w:val="25"/>
    </w:rPr>
  </w:style>
  <w:style w:type="character" w:customStyle="1" w:styleId="a4">
    <w:name w:val="หัวกระดาษ อักขระ"/>
    <w:basedOn w:val="a0"/>
    <w:link w:val="a3"/>
    <w:uiPriority w:val="99"/>
    <w:rsid w:val="00F938D6"/>
    <w:rPr>
      <w:rFonts w:ascii="Calibri" w:eastAsia="Calibri" w:hAnsi="Calibri" w:cs="Cordia New"/>
      <w:sz w:val="20"/>
      <w:szCs w:val="25"/>
    </w:rPr>
  </w:style>
  <w:style w:type="paragraph" w:styleId="a5">
    <w:name w:val="footer"/>
    <w:basedOn w:val="a"/>
    <w:link w:val="a6"/>
    <w:uiPriority w:val="99"/>
    <w:unhideWhenUsed/>
    <w:rsid w:val="00F938D6"/>
    <w:pPr>
      <w:tabs>
        <w:tab w:val="center" w:pos="4513"/>
        <w:tab w:val="right" w:pos="9026"/>
      </w:tabs>
    </w:pPr>
    <w:rPr>
      <w:rFonts w:cs="Cordia New"/>
      <w:szCs w:val="25"/>
    </w:rPr>
  </w:style>
  <w:style w:type="character" w:customStyle="1" w:styleId="a6">
    <w:name w:val="ท้ายกระดาษ อักขระ"/>
    <w:basedOn w:val="a0"/>
    <w:link w:val="a5"/>
    <w:uiPriority w:val="99"/>
    <w:rsid w:val="00F938D6"/>
    <w:rPr>
      <w:rFonts w:ascii="Calibri" w:eastAsia="Calibri" w:hAnsi="Calibri" w:cs="Cordia New"/>
      <w:sz w:val="20"/>
      <w:szCs w:val="25"/>
    </w:rPr>
  </w:style>
  <w:style w:type="paragraph" w:styleId="a7">
    <w:name w:val="Balloon Text"/>
    <w:basedOn w:val="a"/>
    <w:link w:val="a8"/>
    <w:uiPriority w:val="99"/>
    <w:semiHidden/>
    <w:unhideWhenUsed/>
    <w:rsid w:val="00F938D6"/>
    <w:rPr>
      <w:rFonts w:ascii="Tahoma" w:hAnsi="Tahoma" w:cs="Angsana New"/>
      <w:sz w:val="16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938D6"/>
    <w:rPr>
      <w:rFonts w:ascii="Tahoma" w:eastAsia="Calibri" w:hAnsi="Tahoma" w:cs="Angsana New"/>
      <w:sz w:val="16"/>
      <w:szCs w:val="20"/>
    </w:rPr>
  </w:style>
  <w:style w:type="paragraph" w:customStyle="1" w:styleId="DefaultStyle">
    <w:name w:val="Default Style"/>
    <w:rsid w:val="00CB51D9"/>
    <w:pPr>
      <w:suppressAutoHyphens/>
    </w:pPr>
    <w:rPr>
      <w:rFonts w:ascii="Calibri" w:eastAsia="SimSun" w:hAnsi="Calibri" w:cs="Calibri"/>
    </w:rPr>
  </w:style>
  <w:style w:type="paragraph" w:styleId="a9">
    <w:name w:val="List Paragraph"/>
    <w:basedOn w:val="a"/>
    <w:uiPriority w:val="34"/>
    <w:qFormat/>
    <w:rsid w:val="00413F1C"/>
    <w:pPr>
      <w:ind w:left="720"/>
      <w:contextualSpacing/>
    </w:pPr>
    <w:rPr>
      <w:rFonts w:cs="Cordia New"/>
      <w:szCs w:val="25"/>
    </w:rPr>
  </w:style>
  <w:style w:type="paragraph" w:styleId="aa">
    <w:name w:val="No Spacing"/>
    <w:link w:val="ab"/>
    <w:uiPriority w:val="1"/>
    <w:qFormat/>
    <w:rsid w:val="00075009"/>
    <w:pPr>
      <w:spacing w:after="0" w:line="240" w:lineRule="auto"/>
    </w:pPr>
  </w:style>
  <w:style w:type="character" w:customStyle="1" w:styleId="ab">
    <w:name w:val="ไม่มีการเว้นระยะห่าง อักขระ"/>
    <w:link w:val="aa"/>
    <w:uiPriority w:val="1"/>
    <w:rsid w:val="000750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29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E1731-9874-4430-B50B-973AC5BBB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1143</TotalTime>
  <Pages>32</Pages>
  <Words>6550</Words>
  <Characters>37337</Characters>
  <Application>Microsoft Office Word</Application>
  <DocSecurity>0</DocSecurity>
  <Lines>311</Lines>
  <Paragraphs>87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29</cp:revision>
  <cp:lastPrinted>2019-11-28T22:26:00Z</cp:lastPrinted>
  <dcterms:created xsi:type="dcterms:W3CDTF">2019-11-25T02:28:00Z</dcterms:created>
  <dcterms:modified xsi:type="dcterms:W3CDTF">2019-12-11T23:23:00Z</dcterms:modified>
</cp:coreProperties>
</file>